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E5D6E" w14:textId="01119D47" w:rsidR="00EC1AED" w:rsidRPr="004A3664" w:rsidRDefault="0003591F" w:rsidP="003052C4">
      <w:pPr>
        <w:pStyle w:val="Heading1"/>
        <w:spacing w:before="61" w:line="240" w:lineRule="auto"/>
        <w:ind w:left="251" w:right="3"/>
        <w:jc w:val="center"/>
        <w:rPr>
          <w:rFonts w:asciiTheme="majorHAnsi" w:hAnsiTheme="majorHAnsi"/>
        </w:rPr>
      </w:pPr>
      <w:bookmarkStart w:id="0" w:name="_GoBack"/>
      <w:bookmarkEnd w:id="0"/>
      <w:r>
        <w:t>FACIAL EXPRESSION-BASED MUSIC RECOMMENDATION PLATFORM</w:t>
      </w:r>
    </w:p>
    <w:p w14:paraId="5FE30F97" w14:textId="77777777" w:rsidR="00EC1AED" w:rsidRPr="004A3664" w:rsidRDefault="00EC1AED" w:rsidP="003052C4">
      <w:pPr>
        <w:pStyle w:val="BodyText"/>
        <w:jc w:val="center"/>
        <w:rPr>
          <w:rFonts w:asciiTheme="majorHAnsi" w:hAnsiTheme="majorHAnsi"/>
          <w:b/>
        </w:rPr>
      </w:pPr>
    </w:p>
    <w:p w14:paraId="24D9EA66" w14:textId="77777777" w:rsidR="00EC1AED" w:rsidRPr="004A3664" w:rsidRDefault="00EC1AED" w:rsidP="003052C4">
      <w:pPr>
        <w:pStyle w:val="BodyText"/>
        <w:spacing w:before="147"/>
        <w:jc w:val="center"/>
        <w:rPr>
          <w:rFonts w:asciiTheme="majorHAnsi" w:hAnsiTheme="majorHAnsi"/>
          <w:b/>
        </w:rPr>
      </w:pPr>
    </w:p>
    <w:p w14:paraId="57021D06" w14:textId="5045CB5E" w:rsidR="00EC1AED" w:rsidRPr="004A3664" w:rsidRDefault="00336CB6" w:rsidP="003052C4">
      <w:pPr>
        <w:pStyle w:val="BodyText"/>
        <w:spacing w:line="276" w:lineRule="exact"/>
        <w:ind w:left="251" w:right="6"/>
        <w:jc w:val="center"/>
        <w:rPr>
          <w:rFonts w:asciiTheme="majorHAnsi" w:hAnsiTheme="majorHAnsi"/>
          <w:spacing w:val="-1"/>
        </w:rPr>
      </w:pPr>
      <w:proofErr w:type="gramStart"/>
      <w:r w:rsidRPr="004A3664">
        <w:rPr>
          <w:rFonts w:asciiTheme="majorHAnsi" w:hAnsiTheme="majorHAnsi"/>
          <w:lang w:val="en-IN"/>
        </w:rPr>
        <w:t>Mr.</w:t>
      </w:r>
      <w:r w:rsidR="00B147E2" w:rsidRPr="004A3664">
        <w:rPr>
          <w:rFonts w:asciiTheme="majorHAnsi" w:hAnsiTheme="majorHAnsi"/>
        </w:rPr>
        <w:t>Aniruddha</w:t>
      </w:r>
      <w:proofErr w:type="gramEnd"/>
      <w:r w:rsidR="00B147E2" w:rsidRPr="004A3664">
        <w:rPr>
          <w:rFonts w:asciiTheme="majorHAnsi" w:hAnsiTheme="majorHAnsi"/>
        </w:rPr>
        <w:t xml:space="preserve"> Waghchaware</w:t>
      </w:r>
      <w:r w:rsidRPr="004A3664">
        <w:rPr>
          <w:rFonts w:asciiTheme="majorHAnsi" w:hAnsiTheme="majorHAnsi"/>
        </w:rPr>
        <w:t>,</w:t>
      </w:r>
      <w:r w:rsidRPr="004A3664">
        <w:rPr>
          <w:rFonts w:asciiTheme="majorHAnsi" w:hAnsiTheme="majorHAnsi"/>
          <w:spacing w:val="-1"/>
        </w:rPr>
        <w:t xml:space="preserve"> </w:t>
      </w:r>
      <w:proofErr w:type="spellStart"/>
      <w:r w:rsidRPr="004A3664">
        <w:rPr>
          <w:rFonts w:asciiTheme="majorHAnsi" w:hAnsiTheme="majorHAnsi"/>
          <w:spacing w:val="-1"/>
          <w:lang w:val="en-IN"/>
        </w:rPr>
        <w:t>Mr.</w:t>
      </w:r>
      <w:r w:rsidR="00B147E2" w:rsidRPr="004A3664">
        <w:rPr>
          <w:rFonts w:asciiTheme="majorHAnsi" w:hAnsiTheme="majorHAnsi"/>
          <w:spacing w:val="-1"/>
          <w:lang w:val="en-IN"/>
        </w:rPr>
        <w:t>Rohit</w:t>
      </w:r>
      <w:proofErr w:type="spellEnd"/>
      <w:r w:rsidRPr="004A3664">
        <w:rPr>
          <w:rFonts w:asciiTheme="majorHAnsi" w:hAnsiTheme="majorHAnsi"/>
          <w:spacing w:val="-1"/>
          <w:lang w:val="en-IN"/>
        </w:rPr>
        <w:t xml:space="preserve"> </w:t>
      </w:r>
      <w:r w:rsidR="00B147E2" w:rsidRPr="004A3664">
        <w:rPr>
          <w:rFonts w:asciiTheme="majorHAnsi" w:hAnsiTheme="majorHAnsi"/>
          <w:spacing w:val="-1"/>
          <w:lang w:val="en-IN"/>
        </w:rPr>
        <w:t>Rathod</w:t>
      </w:r>
      <w:r w:rsidRPr="004A3664">
        <w:rPr>
          <w:rFonts w:asciiTheme="majorHAnsi" w:hAnsiTheme="majorHAnsi"/>
        </w:rPr>
        <w:t>,</w:t>
      </w:r>
      <w:r w:rsidRPr="004A3664">
        <w:rPr>
          <w:rFonts w:asciiTheme="majorHAnsi" w:hAnsiTheme="majorHAnsi"/>
          <w:spacing w:val="-2"/>
        </w:rPr>
        <w:t xml:space="preserve"> </w:t>
      </w:r>
      <w:proofErr w:type="spellStart"/>
      <w:r w:rsidRPr="004A3664">
        <w:rPr>
          <w:rFonts w:asciiTheme="majorHAnsi" w:hAnsiTheme="majorHAnsi"/>
          <w:spacing w:val="-2"/>
          <w:lang w:val="en-IN"/>
        </w:rPr>
        <w:t>Mr.</w:t>
      </w:r>
      <w:r w:rsidR="00B147E2" w:rsidRPr="004A3664">
        <w:rPr>
          <w:rFonts w:asciiTheme="majorHAnsi" w:hAnsiTheme="majorHAnsi"/>
          <w:lang w:val="en-IN"/>
        </w:rPr>
        <w:t>Vinaykumar</w:t>
      </w:r>
      <w:proofErr w:type="spellEnd"/>
      <w:r w:rsidRPr="004A3664">
        <w:rPr>
          <w:rFonts w:asciiTheme="majorHAnsi" w:hAnsiTheme="majorHAnsi"/>
          <w:lang w:val="en-IN"/>
        </w:rPr>
        <w:t xml:space="preserve"> </w:t>
      </w:r>
      <w:proofErr w:type="spellStart"/>
      <w:r w:rsidR="00B147E2" w:rsidRPr="004A3664">
        <w:rPr>
          <w:rFonts w:asciiTheme="majorHAnsi" w:hAnsiTheme="majorHAnsi"/>
          <w:lang w:val="en-IN"/>
        </w:rPr>
        <w:t>Injamure</w:t>
      </w:r>
      <w:proofErr w:type="spellEnd"/>
      <w:r w:rsidRPr="004A3664">
        <w:rPr>
          <w:rFonts w:asciiTheme="majorHAnsi" w:hAnsiTheme="majorHAnsi"/>
        </w:rPr>
        <w:t>,</w:t>
      </w:r>
      <w:r w:rsidRPr="004A3664">
        <w:rPr>
          <w:rFonts w:asciiTheme="majorHAnsi" w:hAnsiTheme="majorHAnsi"/>
          <w:spacing w:val="-2"/>
        </w:rPr>
        <w:t xml:space="preserve"> </w:t>
      </w:r>
      <w:proofErr w:type="spellStart"/>
      <w:r w:rsidRPr="004A3664">
        <w:rPr>
          <w:rFonts w:asciiTheme="majorHAnsi" w:hAnsiTheme="majorHAnsi"/>
          <w:spacing w:val="-2"/>
          <w:lang w:val="en-IN"/>
        </w:rPr>
        <w:t>M</w:t>
      </w:r>
      <w:r w:rsidR="00C2710E">
        <w:rPr>
          <w:rFonts w:asciiTheme="majorHAnsi" w:hAnsiTheme="majorHAnsi"/>
          <w:spacing w:val="-2"/>
          <w:lang w:val="en-IN"/>
        </w:rPr>
        <w:t>r</w:t>
      </w:r>
      <w:r w:rsidRPr="004A3664">
        <w:rPr>
          <w:rFonts w:asciiTheme="majorHAnsi" w:hAnsiTheme="majorHAnsi"/>
          <w:spacing w:val="-2"/>
          <w:lang w:val="en-IN"/>
        </w:rPr>
        <w:t>.</w:t>
      </w:r>
      <w:r w:rsidR="00B147E2" w:rsidRPr="004A3664">
        <w:rPr>
          <w:rFonts w:asciiTheme="majorHAnsi" w:hAnsiTheme="majorHAnsi"/>
          <w:spacing w:val="-2"/>
          <w:lang w:val="en-IN"/>
        </w:rPr>
        <w:t>Aniket</w:t>
      </w:r>
      <w:proofErr w:type="spellEnd"/>
      <w:r w:rsidR="00B147E2" w:rsidRPr="004A3664">
        <w:rPr>
          <w:rFonts w:asciiTheme="majorHAnsi" w:hAnsiTheme="majorHAnsi"/>
          <w:spacing w:val="-2"/>
          <w:lang w:val="en-IN"/>
        </w:rPr>
        <w:t xml:space="preserve"> </w:t>
      </w:r>
      <w:proofErr w:type="spellStart"/>
      <w:r w:rsidR="00B147E2" w:rsidRPr="004A3664">
        <w:rPr>
          <w:rFonts w:asciiTheme="majorHAnsi" w:hAnsiTheme="majorHAnsi"/>
          <w:spacing w:val="-2"/>
          <w:lang w:val="en-IN"/>
        </w:rPr>
        <w:t>Lavate</w:t>
      </w:r>
      <w:proofErr w:type="spellEnd"/>
    </w:p>
    <w:p w14:paraId="07206472" w14:textId="77777777" w:rsidR="00EC1AED" w:rsidRPr="004A3664" w:rsidRDefault="00336CB6" w:rsidP="003052C4">
      <w:pPr>
        <w:pStyle w:val="BodyText"/>
        <w:spacing w:line="276" w:lineRule="exact"/>
        <w:ind w:left="251" w:right="6"/>
        <w:jc w:val="center"/>
        <w:rPr>
          <w:rFonts w:asciiTheme="majorHAnsi" w:hAnsiTheme="majorHAnsi"/>
          <w:spacing w:val="-1"/>
          <w:lang w:val="en-IN"/>
        </w:rPr>
      </w:pPr>
      <w:r w:rsidRPr="004A3664">
        <w:rPr>
          <w:rFonts w:asciiTheme="majorHAnsi" w:hAnsiTheme="majorHAnsi"/>
          <w:spacing w:val="-1"/>
          <w:lang w:val="en-IN"/>
        </w:rPr>
        <w:t>Project Guide-</w:t>
      </w:r>
      <w:proofErr w:type="spellStart"/>
      <w:proofErr w:type="gramStart"/>
      <w:r w:rsidRPr="004A3664">
        <w:rPr>
          <w:rFonts w:asciiTheme="majorHAnsi" w:hAnsiTheme="majorHAnsi"/>
          <w:spacing w:val="-1"/>
          <w:lang w:val="en-IN"/>
        </w:rPr>
        <w:t>Prof.S.S</w:t>
      </w:r>
      <w:proofErr w:type="spellEnd"/>
      <w:proofErr w:type="gramEnd"/>
      <w:r w:rsidRPr="004A3664">
        <w:rPr>
          <w:rFonts w:asciiTheme="majorHAnsi" w:hAnsiTheme="majorHAnsi"/>
          <w:spacing w:val="-1"/>
          <w:lang w:val="en-IN"/>
        </w:rPr>
        <w:t xml:space="preserve"> </w:t>
      </w:r>
      <w:proofErr w:type="spellStart"/>
      <w:r w:rsidRPr="004A3664">
        <w:rPr>
          <w:rFonts w:asciiTheme="majorHAnsi" w:hAnsiTheme="majorHAnsi"/>
          <w:spacing w:val="-1"/>
          <w:lang w:val="en-IN"/>
        </w:rPr>
        <w:t>Bhuite</w:t>
      </w:r>
      <w:proofErr w:type="spellEnd"/>
    </w:p>
    <w:p w14:paraId="00BA2729" w14:textId="77777777" w:rsidR="00EC1AED" w:rsidRPr="004A3664" w:rsidRDefault="00EC1AED" w:rsidP="003052C4">
      <w:pPr>
        <w:pStyle w:val="BodyText"/>
        <w:spacing w:line="276" w:lineRule="exact"/>
        <w:ind w:left="251" w:right="6"/>
        <w:jc w:val="center"/>
        <w:rPr>
          <w:rFonts w:asciiTheme="majorHAnsi" w:hAnsiTheme="majorHAnsi"/>
        </w:rPr>
      </w:pPr>
    </w:p>
    <w:p w14:paraId="007CF6C9" w14:textId="77777777" w:rsidR="00EC1AED" w:rsidRPr="004A3664" w:rsidRDefault="00336CB6" w:rsidP="003052C4">
      <w:pPr>
        <w:spacing w:before="1" w:line="362" w:lineRule="auto"/>
        <w:ind w:right="2067" w:firstLineChars="850" w:firstLine="1525"/>
        <w:jc w:val="center"/>
        <w:rPr>
          <w:rFonts w:asciiTheme="majorHAnsi" w:hAnsiTheme="majorHAnsi"/>
          <w:sz w:val="24"/>
          <w:szCs w:val="24"/>
        </w:rPr>
      </w:pPr>
      <w:proofErr w:type="spellStart"/>
      <w:r w:rsidRPr="004A3664">
        <w:rPr>
          <w:rFonts w:asciiTheme="majorHAnsi" w:hAnsiTheme="majorHAnsi"/>
          <w:spacing w:val="-1"/>
          <w:sz w:val="24"/>
          <w:szCs w:val="24"/>
        </w:rPr>
        <w:t>Brahmadevdada</w:t>
      </w:r>
      <w:proofErr w:type="spellEnd"/>
      <w:r w:rsidRPr="004A3664">
        <w:rPr>
          <w:rFonts w:asciiTheme="majorHAnsi" w:hAnsiTheme="majorHAnsi"/>
          <w:spacing w:val="-4"/>
          <w:sz w:val="24"/>
          <w:szCs w:val="24"/>
        </w:rPr>
        <w:t xml:space="preserve"> </w:t>
      </w:r>
      <w:r w:rsidRPr="004A3664">
        <w:rPr>
          <w:rFonts w:asciiTheme="majorHAnsi" w:hAnsiTheme="majorHAnsi"/>
          <w:spacing w:val="-1"/>
          <w:sz w:val="24"/>
          <w:szCs w:val="24"/>
        </w:rPr>
        <w:t>Mane</w:t>
      </w:r>
      <w:r w:rsidRPr="004A3664">
        <w:rPr>
          <w:rFonts w:asciiTheme="majorHAnsi" w:hAnsiTheme="majorHAnsi"/>
          <w:spacing w:val="-3"/>
          <w:sz w:val="24"/>
          <w:szCs w:val="24"/>
        </w:rPr>
        <w:t xml:space="preserve"> </w:t>
      </w:r>
      <w:r w:rsidRPr="004A3664">
        <w:rPr>
          <w:rFonts w:asciiTheme="majorHAnsi" w:hAnsiTheme="majorHAnsi"/>
          <w:spacing w:val="-1"/>
          <w:sz w:val="24"/>
          <w:szCs w:val="24"/>
        </w:rPr>
        <w:t>Institute</w:t>
      </w:r>
      <w:r w:rsidRPr="004A3664">
        <w:rPr>
          <w:rFonts w:asciiTheme="majorHAnsi" w:hAnsiTheme="majorHAnsi"/>
          <w:spacing w:val="-3"/>
          <w:sz w:val="24"/>
          <w:szCs w:val="24"/>
        </w:rPr>
        <w:t xml:space="preserve"> </w:t>
      </w:r>
      <w:r w:rsidRPr="004A3664">
        <w:rPr>
          <w:rFonts w:asciiTheme="majorHAnsi" w:hAnsiTheme="majorHAnsi"/>
          <w:sz w:val="24"/>
          <w:szCs w:val="24"/>
        </w:rPr>
        <w:t>of</w:t>
      </w:r>
      <w:r w:rsidRPr="004A3664">
        <w:rPr>
          <w:rFonts w:asciiTheme="majorHAnsi" w:hAnsiTheme="majorHAnsi"/>
          <w:spacing w:val="-18"/>
          <w:sz w:val="24"/>
          <w:szCs w:val="24"/>
        </w:rPr>
        <w:t xml:space="preserve"> </w:t>
      </w:r>
      <w:r w:rsidRPr="004A3664">
        <w:rPr>
          <w:rFonts w:asciiTheme="majorHAnsi" w:hAnsiTheme="majorHAnsi"/>
          <w:sz w:val="24"/>
          <w:szCs w:val="24"/>
        </w:rPr>
        <w:t>Technology,</w:t>
      </w:r>
      <w:r w:rsidRPr="004A3664">
        <w:rPr>
          <w:rFonts w:asciiTheme="majorHAnsi" w:hAnsiTheme="majorHAnsi"/>
          <w:spacing w:val="-3"/>
          <w:sz w:val="24"/>
          <w:szCs w:val="24"/>
        </w:rPr>
        <w:t xml:space="preserve"> </w:t>
      </w:r>
      <w:r w:rsidRPr="004A3664">
        <w:rPr>
          <w:rFonts w:asciiTheme="majorHAnsi" w:hAnsiTheme="majorHAnsi"/>
          <w:sz w:val="24"/>
          <w:szCs w:val="24"/>
        </w:rPr>
        <w:t>Solapur</w:t>
      </w:r>
    </w:p>
    <w:p w14:paraId="55143AE9" w14:textId="68211395" w:rsidR="00EC1AED" w:rsidRPr="004A3664" w:rsidRDefault="00336CB6" w:rsidP="003052C4">
      <w:pPr>
        <w:spacing w:line="305" w:lineRule="exact"/>
        <w:ind w:left="1357" w:right="2067"/>
        <w:jc w:val="center"/>
        <w:rPr>
          <w:rFonts w:asciiTheme="majorHAnsi" w:hAnsiTheme="majorHAnsi"/>
          <w:i/>
          <w:sz w:val="24"/>
          <w:szCs w:val="24"/>
        </w:rPr>
      </w:pPr>
      <w:r w:rsidRPr="004A3664">
        <w:rPr>
          <w:rFonts w:asciiTheme="majorHAnsi" w:hAnsiTheme="majorHAnsi"/>
          <w:spacing w:val="-2"/>
          <w:sz w:val="24"/>
          <w:szCs w:val="24"/>
        </w:rPr>
        <w:t>Bachelor</w:t>
      </w:r>
      <w:r w:rsidRPr="004A3664">
        <w:rPr>
          <w:rFonts w:asciiTheme="majorHAnsi" w:hAnsiTheme="majorHAnsi"/>
          <w:spacing w:val="-15"/>
          <w:sz w:val="24"/>
          <w:szCs w:val="24"/>
        </w:rPr>
        <w:t xml:space="preserve"> </w:t>
      </w:r>
      <w:r w:rsidRPr="004A3664">
        <w:rPr>
          <w:rFonts w:asciiTheme="majorHAnsi" w:hAnsiTheme="majorHAnsi"/>
          <w:spacing w:val="-1"/>
          <w:sz w:val="24"/>
          <w:szCs w:val="24"/>
        </w:rPr>
        <w:t>of</w:t>
      </w:r>
      <w:r w:rsidRPr="004A3664">
        <w:rPr>
          <w:rFonts w:asciiTheme="majorHAnsi" w:hAnsiTheme="majorHAnsi"/>
          <w:spacing w:val="-22"/>
          <w:sz w:val="24"/>
          <w:szCs w:val="24"/>
        </w:rPr>
        <w:t xml:space="preserve"> </w:t>
      </w:r>
      <w:proofErr w:type="gramStart"/>
      <w:r w:rsidRPr="004A3664">
        <w:rPr>
          <w:rFonts w:asciiTheme="majorHAnsi" w:hAnsiTheme="majorHAnsi"/>
          <w:spacing w:val="-22"/>
          <w:sz w:val="24"/>
          <w:szCs w:val="24"/>
          <w:lang w:val="en-IN"/>
        </w:rPr>
        <w:t xml:space="preserve">Technology </w:t>
      </w:r>
      <w:r w:rsidRPr="004A3664">
        <w:rPr>
          <w:rFonts w:asciiTheme="majorHAnsi" w:hAnsiTheme="majorHAnsi"/>
          <w:spacing w:val="-5"/>
          <w:sz w:val="24"/>
          <w:szCs w:val="24"/>
        </w:rPr>
        <w:t xml:space="preserve"> </w:t>
      </w:r>
      <w:r w:rsidRPr="004A3664">
        <w:rPr>
          <w:rFonts w:asciiTheme="majorHAnsi" w:hAnsiTheme="majorHAnsi"/>
          <w:spacing w:val="-1"/>
          <w:sz w:val="24"/>
          <w:szCs w:val="24"/>
        </w:rPr>
        <w:t>In</w:t>
      </w:r>
      <w:proofErr w:type="gramEnd"/>
      <w:r w:rsidRPr="004A3664">
        <w:rPr>
          <w:rFonts w:asciiTheme="majorHAnsi" w:hAnsiTheme="majorHAnsi"/>
          <w:spacing w:val="-12"/>
          <w:sz w:val="24"/>
          <w:szCs w:val="24"/>
        </w:rPr>
        <w:t xml:space="preserve"> </w:t>
      </w:r>
      <w:r w:rsidRPr="004A3664">
        <w:rPr>
          <w:rFonts w:asciiTheme="majorHAnsi" w:hAnsiTheme="majorHAnsi"/>
          <w:i/>
          <w:spacing w:val="-1"/>
          <w:sz w:val="24"/>
          <w:szCs w:val="24"/>
        </w:rPr>
        <w:t>Computer</w:t>
      </w:r>
      <w:r w:rsidRPr="004A3664">
        <w:rPr>
          <w:rFonts w:asciiTheme="majorHAnsi" w:hAnsiTheme="majorHAnsi"/>
          <w:i/>
          <w:spacing w:val="-2"/>
          <w:sz w:val="24"/>
          <w:szCs w:val="24"/>
        </w:rPr>
        <w:t xml:space="preserve"> </w:t>
      </w:r>
      <w:r w:rsidRPr="004A3664">
        <w:rPr>
          <w:rFonts w:asciiTheme="majorHAnsi" w:hAnsiTheme="majorHAnsi"/>
          <w:i/>
          <w:spacing w:val="-1"/>
          <w:sz w:val="24"/>
          <w:szCs w:val="24"/>
        </w:rPr>
        <w:t>Science</w:t>
      </w:r>
      <w:r w:rsidRPr="004A3664">
        <w:rPr>
          <w:rFonts w:asciiTheme="majorHAnsi" w:hAnsiTheme="majorHAnsi"/>
          <w:i/>
          <w:spacing w:val="-8"/>
          <w:sz w:val="24"/>
          <w:szCs w:val="24"/>
        </w:rPr>
        <w:t xml:space="preserve"> </w:t>
      </w:r>
      <w:r w:rsidRPr="004A3664">
        <w:rPr>
          <w:rFonts w:asciiTheme="majorHAnsi" w:hAnsiTheme="majorHAnsi"/>
          <w:i/>
          <w:spacing w:val="-1"/>
          <w:sz w:val="24"/>
          <w:szCs w:val="24"/>
        </w:rPr>
        <w:t>and</w:t>
      </w:r>
      <w:r w:rsidRPr="004A3664">
        <w:rPr>
          <w:rFonts w:asciiTheme="majorHAnsi" w:hAnsiTheme="majorHAnsi"/>
          <w:i/>
          <w:spacing w:val="-6"/>
          <w:sz w:val="24"/>
          <w:szCs w:val="24"/>
        </w:rPr>
        <w:t xml:space="preserve"> </w:t>
      </w:r>
      <w:r w:rsidRPr="004A3664">
        <w:rPr>
          <w:rFonts w:asciiTheme="majorHAnsi" w:hAnsiTheme="majorHAnsi"/>
          <w:i/>
          <w:spacing w:val="-6"/>
          <w:sz w:val="24"/>
          <w:szCs w:val="24"/>
          <w:lang w:val="en-IN"/>
        </w:rPr>
        <w:t>Engineering</w:t>
      </w:r>
    </w:p>
    <w:p w14:paraId="0424E356" w14:textId="77777777" w:rsidR="00EC1AED" w:rsidRPr="004A3664" w:rsidRDefault="00336CB6" w:rsidP="003052C4">
      <w:pPr>
        <w:spacing w:before="1" w:line="362" w:lineRule="auto"/>
        <w:ind w:right="2067" w:firstLineChars="950" w:firstLine="1705"/>
        <w:jc w:val="center"/>
        <w:rPr>
          <w:rFonts w:asciiTheme="majorHAnsi" w:hAnsiTheme="majorHAnsi"/>
          <w:sz w:val="24"/>
          <w:szCs w:val="24"/>
        </w:rPr>
      </w:pPr>
      <w:proofErr w:type="spellStart"/>
      <w:r w:rsidRPr="004A3664">
        <w:rPr>
          <w:rFonts w:asciiTheme="majorHAnsi" w:hAnsiTheme="majorHAnsi"/>
          <w:spacing w:val="-1"/>
          <w:sz w:val="24"/>
          <w:szCs w:val="24"/>
        </w:rPr>
        <w:t>Punyashlok</w:t>
      </w:r>
      <w:proofErr w:type="spellEnd"/>
      <w:r w:rsidRPr="004A3664">
        <w:rPr>
          <w:rFonts w:asciiTheme="majorHAnsi" w:hAnsiTheme="majorHAnsi"/>
          <w:spacing w:val="-14"/>
          <w:sz w:val="24"/>
          <w:szCs w:val="24"/>
        </w:rPr>
        <w:t xml:space="preserve"> </w:t>
      </w:r>
      <w:proofErr w:type="spellStart"/>
      <w:r w:rsidRPr="004A3664">
        <w:rPr>
          <w:rFonts w:asciiTheme="majorHAnsi" w:hAnsiTheme="majorHAnsi"/>
          <w:spacing w:val="-1"/>
          <w:sz w:val="24"/>
          <w:szCs w:val="24"/>
        </w:rPr>
        <w:t>Ahilyadevi</w:t>
      </w:r>
      <w:proofErr w:type="spellEnd"/>
      <w:r w:rsidRPr="004A3664">
        <w:rPr>
          <w:rFonts w:asciiTheme="majorHAnsi" w:hAnsiTheme="majorHAnsi"/>
          <w:spacing w:val="-15"/>
          <w:sz w:val="24"/>
          <w:szCs w:val="24"/>
        </w:rPr>
        <w:t xml:space="preserve"> </w:t>
      </w:r>
      <w:r w:rsidRPr="004A3664">
        <w:rPr>
          <w:rFonts w:asciiTheme="majorHAnsi" w:hAnsiTheme="majorHAnsi"/>
          <w:spacing w:val="-1"/>
          <w:sz w:val="24"/>
          <w:szCs w:val="24"/>
        </w:rPr>
        <w:t>Holkar</w:t>
      </w:r>
      <w:r w:rsidRPr="004A3664">
        <w:rPr>
          <w:rFonts w:asciiTheme="majorHAnsi" w:hAnsiTheme="majorHAnsi"/>
          <w:spacing w:val="-18"/>
          <w:sz w:val="24"/>
          <w:szCs w:val="24"/>
        </w:rPr>
        <w:t xml:space="preserve"> </w:t>
      </w:r>
      <w:r w:rsidRPr="004A3664">
        <w:rPr>
          <w:rFonts w:asciiTheme="majorHAnsi" w:hAnsiTheme="majorHAnsi"/>
          <w:spacing w:val="-1"/>
          <w:sz w:val="24"/>
          <w:szCs w:val="24"/>
        </w:rPr>
        <w:t>University,</w:t>
      </w:r>
      <w:r w:rsidRPr="004A3664">
        <w:rPr>
          <w:rFonts w:asciiTheme="majorHAnsi" w:hAnsiTheme="majorHAnsi"/>
          <w:spacing w:val="-14"/>
          <w:sz w:val="24"/>
          <w:szCs w:val="24"/>
        </w:rPr>
        <w:t xml:space="preserve"> </w:t>
      </w:r>
      <w:r w:rsidRPr="004A3664">
        <w:rPr>
          <w:rFonts w:asciiTheme="majorHAnsi" w:hAnsiTheme="majorHAnsi"/>
          <w:spacing w:val="-1"/>
          <w:sz w:val="24"/>
          <w:szCs w:val="24"/>
        </w:rPr>
        <w:t>Solapur.</w:t>
      </w:r>
    </w:p>
    <w:p w14:paraId="16320794" w14:textId="77777777" w:rsidR="00EC1AED" w:rsidRPr="004A3664" w:rsidRDefault="00EC1AED">
      <w:pPr>
        <w:pStyle w:val="BodyText"/>
        <w:rPr>
          <w:rFonts w:asciiTheme="majorHAnsi" w:hAnsiTheme="majorHAnsi"/>
          <w:sz w:val="20"/>
        </w:rPr>
      </w:pPr>
    </w:p>
    <w:p w14:paraId="18596820" w14:textId="77777777" w:rsidR="00EC1AED" w:rsidRPr="004A3664" w:rsidRDefault="00EC1AED">
      <w:pPr>
        <w:pStyle w:val="BodyText"/>
        <w:spacing w:before="194"/>
        <w:rPr>
          <w:rFonts w:asciiTheme="majorHAnsi" w:hAnsiTheme="majorHAnsi"/>
          <w:sz w:val="20"/>
        </w:rPr>
      </w:pPr>
    </w:p>
    <w:p w14:paraId="38FC3F4F" w14:textId="77777777" w:rsidR="00EC1AED" w:rsidRPr="004A3664" w:rsidRDefault="00EC1AED">
      <w:pPr>
        <w:rPr>
          <w:rFonts w:asciiTheme="majorHAnsi" w:hAnsiTheme="majorHAnsi"/>
          <w:sz w:val="20"/>
        </w:rPr>
        <w:sectPr w:rsidR="00EC1AED" w:rsidRPr="004A3664" w:rsidSect="00780A21">
          <w:type w:val="continuous"/>
          <w:pgSz w:w="12240" w:h="15840"/>
          <w:pgMar w:top="1020" w:right="800" w:bottom="280" w:left="560" w:header="720" w:footer="720" w:gutter="0"/>
          <w:cols w:space="720"/>
        </w:sectPr>
      </w:pPr>
    </w:p>
    <w:p w14:paraId="40158F91" w14:textId="0E7EC319" w:rsidR="00EC1AED" w:rsidRPr="004A3664" w:rsidRDefault="00336CB6" w:rsidP="00840374">
      <w:pPr>
        <w:pStyle w:val="ListParagraph"/>
        <w:numPr>
          <w:ilvl w:val="0"/>
          <w:numId w:val="7"/>
        </w:numPr>
        <w:spacing w:before="90"/>
        <w:rPr>
          <w:rFonts w:asciiTheme="majorHAnsi" w:hAnsiTheme="majorHAnsi"/>
          <w:b/>
          <w:bCs/>
          <w:iCs/>
          <w:sz w:val="24"/>
        </w:rPr>
      </w:pPr>
      <w:r w:rsidRPr="004A3664">
        <w:rPr>
          <w:rFonts w:asciiTheme="majorHAnsi" w:hAnsiTheme="majorHAnsi"/>
          <w:b/>
          <w:bCs/>
          <w:iCs/>
          <w:spacing w:val="-2"/>
          <w:sz w:val="24"/>
        </w:rPr>
        <w:t>Abstract</w:t>
      </w:r>
    </w:p>
    <w:p w14:paraId="47BC1D65" w14:textId="1E696CF8" w:rsidR="00351DF5" w:rsidRPr="00296FC2" w:rsidRDefault="00351DF5" w:rsidP="006D12AD">
      <w:pPr>
        <w:pStyle w:val="BodyText"/>
        <w:spacing w:before="189"/>
        <w:ind w:left="345" w:right="295"/>
        <w:jc w:val="both"/>
      </w:pPr>
      <w:r w:rsidRPr="00296FC2">
        <w:t>In our research, we aim to address the challenge many people face when selecting music from a vast collection. We're designing a music recommendation system that tailors suggestions to each user's preferences. One innovative aspect of our approach involves analyzing users' facial expressions to understand their current emotional state. This can provide valuable insights into what type of music would best suit their mood.</w:t>
      </w:r>
    </w:p>
    <w:p w14:paraId="7428748E" w14:textId="4D8639B7" w:rsidR="00351DF5" w:rsidRPr="00296FC2" w:rsidRDefault="00351DF5" w:rsidP="006D12AD">
      <w:pPr>
        <w:pStyle w:val="BodyText"/>
        <w:spacing w:before="189"/>
        <w:ind w:left="345" w:right="295"/>
        <w:jc w:val="both"/>
      </w:pPr>
      <w:r w:rsidRPr="00296FC2">
        <w:t>We recognize that users often feel overwhelmed by the sheer number of songs in their libraries and struggle to decide what to listen to. Our system aims to alleviate this stress by offering personalized recommendations based on the user's emotional cues. By capturing the user's image via a webcam, we can determine their mood and suggest appropriate songs from their playlist.</w:t>
      </w:r>
    </w:p>
    <w:p w14:paraId="4F118C42" w14:textId="77777777" w:rsidR="002D6432" w:rsidRPr="00296FC2" w:rsidRDefault="00351DF5" w:rsidP="002D6432">
      <w:pPr>
        <w:pStyle w:val="BodyText"/>
        <w:spacing w:before="189"/>
        <w:ind w:left="345" w:right="295"/>
        <w:jc w:val="both"/>
      </w:pPr>
      <w:r w:rsidRPr="00296FC2">
        <w:t>By simplifying the decision-making process and offering timely suggestions, our system can help users enjoy their music without the hassle of searching for the perfect track. This not only saves time but also reduces stress levels, contributing to a more enjoyable listening experience.</w:t>
      </w:r>
    </w:p>
    <w:p w14:paraId="347D0F86" w14:textId="31BCE574" w:rsidR="002D6432" w:rsidRPr="004A3664" w:rsidRDefault="002D6432" w:rsidP="002D6432">
      <w:pPr>
        <w:pStyle w:val="BodyText"/>
        <w:spacing w:before="189"/>
        <w:ind w:left="345" w:right="295"/>
        <w:jc w:val="both"/>
        <w:rPr>
          <w:rFonts w:asciiTheme="majorHAnsi" w:hAnsiTheme="majorHAnsi"/>
          <w:b/>
          <w:bCs/>
        </w:rPr>
      </w:pPr>
      <w:proofErr w:type="gramStart"/>
      <w:r w:rsidRPr="00C06A14">
        <w:rPr>
          <w:rFonts w:asciiTheme="majorHAnsi" w:hAnsiTheme="majorHAnsi"/>
          <w:b/>
          <w:bCs/>
        </w:rPr>
        <w:t>Keywords</w:t>
      </w:r>
      <w:r w:rsidRPr="004A3664">
        <w:rPr>
          <w:rFonts w:asciiTheme="majorHAnsi" w:hAnsiTheme="majorHAnsi"/>
          <w:b/>
          <w:bCs/>
        </w:rPr>
        <w:t xml:space="preserve"> :</w:t>
      </w:r>
      <w:proofErr w:type="gramEnd"/>
      <w:r w:rsidRPr="004A3664">
        <w:rPr>
          <w:rFonts w:asciiTheme="majorHAnsi" w:hAnsiTheme="majorHAnsi"/>
          <w:b/>
          <w:bCs/>
        </w:rPr>
        <w:t xml:space="preserve"> </w:t>
      </w:r>
      <w:r w:rsidRPr="00C06A14">
        <w:rPr>
          <w:b/>
          <w:bCs/>
        </w:rPr>
        <w:t>Face Recognition, Feature extraction, Emotion detection, Convolutional Neural      Network, Music, Player, camera</w:t>
      </w:r>
    </w:p>
    <w:p w14:paraId="511E0766" w14:textId="77777777" w:rsidR="002D6432" w:rsidRPr="004A3664" w:rsidRDefault="002D6432" w:rsidP="002D6432">
      <w:pPr>
        <w:pStyle w:val="BodyText"/>
        <w:spacing w:before="189"/>
        <w:ind w:left="345" w:right="295"/>
        <w:jc w:val="both"/>
        <w:rPr>
          <w:rFonts w:asciiTheme="majorHAnsi" w:hAnsiTheme="majorHAnsi"/>
        </w:rPr>
      </w:pPr>
    </w:p>
    <w:p w14:paraId="55CE528C" w14:textId="17CA88A7" w:rsidR="00EC1AED" w:rsidRPr="004A3664" w:rsidRDefault="00336CB6" w:rsidP="00840374">
      <w:pPr>
        <w:pStyle w:val="BodyText"/>
        <w:numPr>
          <w:ilvl w:val="0"/>
          <w:numId w:val="7"/>
        </w:numPr>
        <w:spacing w:before="189"/>
        <w:ind w:right="295"/>
        <w:rPr>
          <w:rFonts w:asciiTheme="majorHAnsi" w:hAnsiTheme="majorHAnsi"/>
          <w:b/>
          <w:bCs/>
          <w:iCs/>
        </w:rPr>
      </w:pPr>
      <w:r w:rsidRPr="004A3664">
        <w:rPr>
          <w:rFonts w:asciiTheme="majorHAnsi" w:hAnsiTheme="majorHAnsi"/>
        </w:rPr>
        <w:br w:type="column"/>
      </w:r>
      <w:r w:rsidRPr="004A3664">
        <w:rPr>
          <w:rFonts w:asciiTheme="majorHAnsi" w:hAnsiTheme="majorHAnsi"/>
          <w:b/>
          <w:bCs/>
          <w:iCs/>
          <w:spacing w:val="-2"/>
        </w:rPr>
        <w:t>Introduction</w:t>
      </w:r>
    </w:p>
    <w:p w14:paraId="1E5D2AAB" w14:textId="77777777" w:rsidR="006D12AD" w:rsidRPr="008341E5" w:rsidRDefault="006D12AD" w:rsidP="006D12AD">
      <w:pPr>
        <w:pStyle w:val="whitespace-pre-wrap"/>
        <w:jc w:val="both"/>
      </w:pPr>
      <w:r w:rsidRPr="008341E5">
        <w:t>Human emotions are often expressed through facial expressions. Music has a powerful ability to influence one's mood and emotional state. This project aims to leverage this connection between facial expressions, emotions, and music.</w:t>
      </w:r>
    </w:p>
    <w:p w14:paraId="773AB2E4" w14:textId="77777777" w:rsidR="006D12AD" w:rsidRPr="008341E5" w:rsidRDefault="006D12AD" w:rsidP="006D12AD">
      <w:pPr>
        <w:pStyle w:val="whitespace-pre-wrap"/>
        <w:jc w:val="both"/>
      </w:pPr>
      <w:r w:rsidRPr="008341E5">
        <w:t>The system uses a webcam to capture the user's facial image. It then employs image processing and computer vision techniques to extract facial features from the captured image. Using these extracted features, the system attempts to detect and recognize the emotion that the user is expressing through their facial expression.</w:t>
      </w:r>
    </w:p>
    <w:p w14:paraId="21EDCDB1" w14:textId="77777777" w:rsidR="006D12AD" w:rsidRPr="008341E5" w:rsidRDefault="006D12AD" w:rsidP="006D12AD">
      <w:pPr>
        <w:pStyle w:val="whitespace-pre-wrap"/>
        <w:jc w:val="both"/>
      </w:pPr>
      <w:r w:rsidRPr="008341E5">
        <w:t>The core idea is to recommend and play music tracks that are well-suited to the user's current emotional state, as detected by their facial expression. By playing music that complements the user's mood, the system aims to provide a calming and pleasant experience, potentially helping to uplift or regulate the user's emotional state.</w:t>
      </w:r>
    </w:p>
    <w:p w14:paraId="3AF8B254" w14:textId="2284E72C" w:rsidR="006D12AD" w:rsidRPr="008341E5" w:rsidRDefault="006D12AD" w:rsidP="006D12AD">
      <w:pPr>
        <w:pStyle w:val="whitespace-pre-wrap"/>
        <w:jc w:val="both"/>
      </w:pPr>
      <w:r w:rsidRPr="008341E5">
        <w:t xml:space="preserve">Facial expression recognition has long been considered one of the most effective ways for humans to interpret and understand the emotions and feelings of others. </w:t>
      </w:r>
    </w:p>
    <w:p w14:paraId="71DE0EBD" w14:textId="6B8829BE" w:rsidR="006D12AD" w:rsidRPr="008341E5" w:rsidRDefault="006D12AD" w:rsidP="006D12AD">
      <w:pPr>
        <w:pStyle w:val="whitespace-pre-wrap"/>
        <w:jc w:val="both"/>
      </w:pPr>
      <w:r w:rsidRPr="008341E5">
        <w:t>In some cases, mood regulation through music can    potentially help alleviate conditions like depression or sadness. By recommending music that matches the user's emotional state, the system can serve as a tool for mood enhancement and overall emotional well-being.</w:t>
      </w:r>
    </w:p>
    <w:p w14:paraId="1934C88A" w14:textId="74954165" w:rsidR="00EC1AED" w:rsidRPr="004A3664" w:rsidRDefault="00EC1AED" w:rsidP="006D12AD">
      <w:pPr>
        <w:pStyle w:val="BodyText"/>
        <w:spacing w:before="169"/>
        <w:ind w:left="326" w:right="407"/>
        <w:jc w:val="both"/>
        <w:rPr>
          <w:rFonts w:asciiTheme="majorHAnsi" w:hAnsiTheme="majorHAnsi"/>
        </w:rPr>
      </w:pPr>
    </w:p>
    <w:p w14:paraId="18FE10CE" w14:textId="77777777" w:rsidR="00EC1AED" w:rsidRPr="004A3664" w:rsidRDefault="00EC1AED">
      <w:pPr>
        <w:jc w:val="both"/>
        <w:rPr>
          <w:rFonts w:asciiTheme="majorHAnsi" w:hAnsiTheme="majorHAnsi"/>
        </w:rPr>
        <w:sectPr w:rsidR="00EC1AED" w:rsidRPr="004A3664" w:rsidSect="00780A21">
          <w:type w:val="continuous"/>
          <w:pgSz w:w="12240" w:h="15840"/>
          <w:pgMar w:top="1020" w:right="800" w:bottom="280" w:left="560" w:header="720" w:footer="720" w:gutter="0"/>
          <w:cols w:num="2" w:space="720" w:equalWidth="0">
            <w:col w:w="5376" w:space="40"/>
            <w:col w:w="5464"/>
          </w:cols>
        </w:sectPr>
      </w:pPr>
    </w:p>
    <w:p w14:paraId="5B68AE7B" w14:textId="778C2EEE" w:rsidR="00EC1AED" w:rsidRPr="004A3664" w:rsidRDefault="00336CB6" w:rsidP="00840374">
      <w:pPr>
        <w:pStyle w:val="ListParagraph"/>
        <w:numPr>
          <w:ilvl w:val="0"/>
          <w:numId w:val="7"/>
        </w:numPr>
        <w:tabs>
          <w:tab w:val="left" w:pos="2241"/>
        </w:tabs>
        <w:rPr>
          <w:rFonts w:asciiTheme="majorHAnsi" w:hAnsiTheme="majorHAnsi"/>
          <w:b/>
          <w:bCs/>
          <w:iCs/>
          <w:sz w:val="24"/>
        </w:rPr>
      </w:pPr>
      <w:r w:rsidRPr="004A3664">
        <w:rPr>
          <w:rFonts w:asciiTheme="majorHAnsi" w:hAnsiTheme="majorHAnsi"/>
          <w:b/>
          <w:bCs/>
          <w:iCs/>
          <w:sz w:val="24"/>
        </w:rPr>
        <w:lastRenderedPageBreak/>
        <w:t>Literature</w:t>
      </w:r>
      <w:r w:rsidRPr="004A3664">
        <w:rPr>
          <w:rFonts w:asciiTheme="majorHAnsi" w:hAnsiTheme="majorHAnsi"/>
          <w:b/>
          <w:bCs/>
          <w:iCs/>
          <w:spacing w:val="-7"/>
          <w:sz w:val="24"/>
        </w:rPr>
        <w:t xml:space="preserve"> </w:t>
      </w:r>
      <w:r w:rsidRPr="004A3664">
        <w:rPr>
          <w:rFonts w:asciiTheme="majorHAnsi" w:hAnsiTheme="majorHAnsi"/>
          <w:b/>
          <w:bCs/>
          <w:iCs/>
          <w:spacing w:val="-2"/>
          <w:sz w:val="24"/>
        </w:rPr>
        <w:t>survey</w:t>
      </w:r>
    </w:p>
    <w:p w14:paraId="6A7721EC" w14:textId="77777777" w:rsidR="003052C4" w:rsidRPr="00C06A14" w:rsidRDefault="003052C4" w:rsidP="003052C4">
      <w:pPr>
        <w:pStyle w:val="whitespace-pre-wrap"/>
        <w:ind w:left="345"/>
        <w:jc w:val="both"/>
      </w:pPr>
      <w:proofErr w:type="spellStart"/>
      <w:r w:rsidRPr="00C06A14">
        <w:t>Londhe</w:t>
      </w:r>
      <w:proofErr w:type="spellEnd"/>
      <w:r w:rsidRPr="00C06A14">
        <w:t xml:space="preserve"> et al. [1] proposed a paper focused on studying facial curvature changes and pixel intensity variations. They used Artificial Neural Networks (ANNs) for emotion classification and suggested various approaches for music playlists. Zheng et al. [2] proposed two significant categories for facial feature extraction: appearance-based and geometric-based, including extracting essential facial points like the mouth, eyes, and eyebrows.</w:t>
      </w:r>
    </w:p>
    <w:p w14:paraId="775D522B" w14:textId="77777777" w:rsidR="003052C4" w:rsidRPr="00C06A14" w:rsidRDefault="003052C4" w:rsidP="003052C4">
      <w:pPr>
        <w:pStyle w:val="whitespace-pre-wrap"/>
        <w:ind w:left="345"/>
        <w:jc w:val="both"/>
      </w:pPr>
      <w:r w:rsidRPr="00C06A14">
        <w:t xml:space="preserve">Nikhil et al. [3] determined the user's mindset using facial expressions, as humans often express their feelings through expressions, hand gestures, and voice tone, but mostly through facial expressions. An emotion-based music player reduces the user's time complexity. With large song playlists, playing songs randomly may not satisfy the user's mood. This system helps play songs automatically according to the user's mood by capturing their image through a webcam, converting it to binary format (feature-point detection method or </w:t>
      </w:r>
      <w:proofErr w:type="spellStart"/>
      <w:r w:rsidRPr="00C06A14">
        <w:t>Haar</w:t>
      </w:r>
      <w:proofErr w:type="spellEnd"/>
      <w:r w:rsidRPr="00C06A14">
        <w:t xml:space="preserve"> Cascade technology), and using a Java program to manage the database and play songs based on the detected mood.</w:t>
      </w:r>
    </w:p>
    <w:p w14:paraId="562424E7" w14:textId="761E9373" w:rsidR="003052C4" w:rsidRPr="00C06A14" w:rsidRDefault="0072312D" w:rsidP="0072312D">
      <w:pPr>
        <w:tabs>
          <w:tab w:val="left" w:pos="2241"/>
        </w:tabs>
        <w:ind w:left="345"/>
        <w:jc w:val="both"/>
        <w:rPr>
          <w:sz w:val="24"/>
          <w:szCs w:val="24"/>
        </w:rPr>
      </w:pPr>
      <w:r w:rsidRPr="00C06A14">
        <w:rPr>
          <w:sz w:val="24"/>
          <w:szCs w:val="24"/>
        </w:rPr>
        <w:t xml:space="preserve">Zeng et al. [5] researched advances in human affect recognition, focusing on approaches for handling audio and visual recordings of affective states. They described affect as a prototype of emotion categories like happiness, sadness, fear, anger, disgust, and surprise. The paper discussed challenges in computing methods for developing automatic, spontaneous affect recognizers and identified problems missed or avoided in </w:t>
      </w:r>
      <w:proofErr w:type="spellStart"/>
      <w:r w:rsidRPr="00C06A14">
        <w:rPr>
          <w:sz w:val="24"/>
          <w:szCs w:val="24"/>
        </w:rPr>
        <w:t>uni</w:t>
      </w:r>
      <w:proofErr w:type="spellEnd"/>
      <w:r w:rsidRPr="00C06A14">
        <w:rPr>
          <w:sz w:val="24"/>
          <w:szCs w:val="24"/>
        </w:rPr>
        <w:t>-modal posed emotion recognition.</w:t>
      </w:r>
    </w:p>
    <w:p w14:paraId="0EC55397" w14:textId="77777777" w:rsidR="003B0E81" w:rsidRPr="00C06A14" w:rsidRDefault="003B0E81" w:rsidP="0072312D">
      <w:pPr>
        <w:tabs>
          <w:tab w:val="left" w:pos="2241"/>
        </w:tabs>
        <w:ind w:left="345"/>
        <w:jc w:val="both"/>
        <w:rPr>
          <w:sz w:val="24"/>
          <w:szCs w:val="24"/>
        </w:rPr>
      </w:pPr>
    </w:p>
    <w:p w14:paraId="2315E27D" w14:textId="77777777" w:rsidR="00C06A14" w:rsidRDefault="003B0E81" w:rsidP="00C06A14">
      <w:pPr>
        <w:tabs>
          <w:tab w:val="left" w:pos="2241"/>
        </w:tabs>
        <w:ind w:left="345"/>
        <w:jc w:val="both"/>
        <w:rPr>
          <w:sz w:val="24"/>
          <w:szCs w:val="24"/>
        </w:rPr>
      </w:pPr>
      <w:proofErr w:type="spellStart"/>
      <w:r w:rsidRPr="00C06A14">
        <w:rPr>
          <w:sz w:val="24"/>
          <w:szCs w:val="24"/>
        </w:rPr>
        <w:t>Tambe</w:t>
      </w:r>
      <w:proofErr w:type="spellEnd"/>
      <w:r w:rsidRPr="00C06A14">
        <w:rPr>
          <w:sz w:val="24"/>
          <w:szCs w:val="24"/>
        </w:rPr>
        <w:t xml:space="preserve"> et al. [7] proposed automating interactions between users and music players, learning user preferences, emotions, and activities, and providing song selections accordingly. The device recorded users' facial expressions to determine their emotions and predict their preferred music genre.</w:t>
      </w:r>
    </w:p>
    <w:p w14:paraId="772082A5" w14:textId="77777777" w:rsidR="00C06A14" w:rsidRDefault="00C06A14" w:rsidP="00C06A14">
      <w:pPr>
        <w:tabs>
          <w:tab w:val="left" w:pos="2241"/>
        </w:tabs>
        <w:ind w:left="345"/>
        <w:jc w:val="both"/>
        <w:rPr>
          <w:sz w:val="24"/>
          <w:szCs w:val="24"/>
        </w:rPr>
      </w:pPr>
    </w:p>
    <w:p w14:paraId="43C29D33" w14:textId="6C4BC616" w:rsidR="003B0E81" w:rsidRPr="00C06A14" w:rsidRDefault="003B0E81" w:rsidP="00C06A14">
      <w:pPr>
        <w:tabs>
          <w:tab w:val="left" w:pos="2241"/>
        </w:tabs>
        <w:ind w:left="345"/>
        <w:jc w:val="both"/>
      </w:pPr>
      <w:r w:rsidRPr="00C06A14">
        <w:t xml:space="preserve">Jha et al. [11] proposed an emotion-based music player using image processing, showcasing algorithms and techniques suggested by different authors for connecting music players with human emotions. This approach aimed to reduce user effort in creating and managing playlists while providing a suitable song </w:t>
      </w:r>
      <w:r w:rsidRPr="00C06A14">
        <w:t>experience based on the user's current expression.</w:t>
      </w:r>
    </w:p>
    <w:p w14:paraId="01DFD3D0" w14:textId="77777777" w:rsidR="003B0E81" w:rsidRPr="00C06A14" w:rsidRDefault="003B0E81">
      <w:pPr>
        <w:spacing w:line="247" w:lineRule="auto"/>
        <w:jc w:val="both"/>
      </w:pPr>
    </w:p>
    <w:p w14:paraId="4BA75DE4" w14:textId="77777777" w:rsidR="003B0E81" w:rsidRPr="00C06A14" w:rsidRDefault="003B0E81">
      <w:pPr>
        <w:spacing w:line="247" w:lineRule="auto"/>
        <w:jc w:val="both"/>
        <w:rPr>
          <w:sz w:val="24"/>
          <w:szCs w:val="24"/>
        </w:rPr>
      </w:pPr>
      <w:proofErr w:type="spellStart"/>
      <w:r w:rsidRPr="00C06A14">
        <w:rPr>
          <w:sz w:val="24"/>
          <w:szCs w:val="24"/>
        </w:rPr>
        <w:t>Anukritine</w:t>
      </w:r>
      <w:proofErr w:type="spellEnd"/>
      <w:r w:rsidRPr="00C06A14">
        <w:rPr>
          <w:sz w:val="24"/>
          <w:szCs w:val="24"/>
        </w:rPr>
        <w:t xml:space="preserve"> et al. [18] developed an algorithm that provided a list of songs from the user's playlist according to their emotion, focusing on reducing computational time and cost. The algorithm categorized emotions into joy, sadness, anger, surprise, and fear, providing an accurate audio information retrieval approach that extracted relevant information from an audio signal in less time.</w:t>
      </w:r>
    </w:p>
    <w:p w14:paraId="4E87EEEE" w14:textId="77777777" w:rsidR="00CB001F" w:rsidRPr="00C06A14" w:rsidRDefault="00CB001F">
      <w:pPr>
        <w:spacing w:line="247" w:lineRule="auto"/>
        <w:jc w:val="both"/>
        <w:rPr>
          <w:sz w:val="24"/>
          <w:szCs w:val="24"/>
        </w:rPr>
      </w:pPr>
    </w:p>
    <w:p w14:paraId="198EC9E2" w14:textId="15AE0013" w:rsidR="00637A86" w:rsidRPr="00C06A14" w:rsidRDefault="00CB001F">
      <w:pPr>
        <w:spacing w:line="247" w:lineRule="auto"/>
        <w:jc w:val="both"/>
        <w:rPr>
          <w:sz w:val="24"/>
          <w:szCs w:val="24"/>
        </w:rPr>
      </w:pPr>
      <w:r w:rsidRPr="00C06A14">
        <w:rPr>
          <w:sz w:val="24"/>
          <w:szCs w:val="24"/>
        </w:rPr>
        <w:t>Aditya et al. [19] developed an Android application acting as a customized music player for users using image processing to analyze and present songs according to their mood. The application was developed using Eclipse and OpenCV for facial recognition algorithms. Images were captured using the mobile device's front camera, aiming to provide satisfaction to music lovers by extracting their emotions.</w:t>
      </w:r>
    </w:p>
    <w:p w14:paraId="39835E48" w14:textId="77777777" w:rsidR="00637A86" w:rsidRPr="00C06A14" w:rsidRDefault="00637A86">
      <w:pPr>
        <w:spacing w:line="247" w:lineRule="auto"/>
        <w:jc w:val="both"/>
        <w:rPr>
          <w:sz w:val="24"/>
          <w:szCs w:val="24"/>
        </w:rPr>
      </w:pPr>
    </w:p>
    <w:p w14:paraId="64CE33D8" w14:textId="77777777" w:rsidR="00637A86" w:rsidRPr="00C06A14" w:rsidRDefault="00637A86">
      <w:pPr>
        <w:spacing w:line="247" w:lineRule="auto"/>
        <w:jc w:val="both"/>
        <w:rPr>
          <w:sz w:val="24"/>
          <w:szCs w:val="24"/>
        </w:rPr>
      </w:pPr>
      <w:proofErr w:type="spellStart"/>
      <w:r w:rsidRPr="00C06A14">
        <w:rPr>
          <w:sz w:val="24"/>
          <w:szCs w:val="24"/>
        </w:rPr>
        <w:t>Habibzad</w:t>
      </w:r>
      <w:proofErr w:type="spellEnd"/>
      <w:r w:rsidRPr="00C06A14">
        <w:rPr>
          <w:sz w:val="24"/>
          <w:szCs w:val="24"/>
        </w:rPr>
        <w:t xml:space="preserve"> et al. [20] proposed a new algorithm for recognizing facial emotions, including three stages: pre-processing, feature extraction, and classification. The first part described image processing stages like pre-processing and filtering for extracting facial features. The second part optimized eye and lip ellipse characteristics, and the third part used optimal eye and lip parameters for emotion classification. The results showed faster facial recognition speed compared to other approaches.</w:t>
      </w:r>
    </w:p>
    <w:p w14:paraId="23C929C5" w14:textId="77777777" w:rsidR="00637A86" w:rsidRPr="00C06A14" w:rsidRDefault="00637A86">
      <w:pPr>
        <w:spacing w:line="247" w:lineRule="auto"/>
        <w:jc w:val="both"/>
        <w:rPr>
          <w:sz w:val="24"/>
          <w:szCs w:val="24"/>
        </w:rPr>
      </w:pPr>
    </w:p>
    <w:p w14:paraId="2D1B356A" w14:textId="77777777" w:rsidR="00C06A14" w:rsidRDefault="00637A86">
      <w:pPr>
        <w:spacing w:line="247" w:lineRule="auto"/>
        <w:jc w:val="both"/>
        <w:rPr>
          <w:sz w:val="24"/>
          <w:szCs w:val="24"/>
        </w:rPr>
      </w:pPr>
      <w:r w:rsidRPr="00C06A14">
        <w:t>P</w:t>
      </w:r>
      <w:r w:rsidRPr="00C06A14">
        <w:rPr>
          <w:sz w:val="24"/>
          <w:szCs w:val="24"/>
        </w:rPr>
        <w:t xml:space="preserve">rof. </w:t>
      </w:r>
      <w:proofErr w:type="spellStart"/>
      <w:r w:rsidRPr="00C06A14">
        <w:rPr>
          <w:sz w:val="24"/>
          <w:szCs w:val="24"/>
        </w:rPr>
        <w:t>Nutan</w:t>
      </w:r>
      <w:proofErr w:type="spellEnd"/>
      <w:r w:rsidRPr="00C06A14">
        <w:rPr>
          <w:sz w:val="24"/>
          <w:szCs w:val="24"/>
        </w:rPr>
        <w:t xml:space="preserve"> Deshmukh et al. [21] focused on creating a system that fetches the user's emotion using a camera and automates the result using an emotion detection algorithm.</w:t>
      </w:r>
      <w:r w:rsidR="00B24DFD" w:rsidRPr="00C06A14">
        <w:rPr>
          <w:sz w:val="24"/>
          <w:szCs w:val="24"/>
        </w:rPr>
        <w:t xml:space="preserve"> </w:t>
      </w:r>
      <w:r w:rsidRPr="00C06A14">
        <w:rPr>
          <w:sz w:val="24"/>
          <w:szCs w:val="24"/>
        </w:rPr>
        <w:t>The proposed algorithm's average estimation time of 0.95-1.05 seconds for generating an emotion-based music system was better than existing algorithms and reduced design costs</w:t>
      </w:r>
      <w:r w:rsidR="00C06A14">
        <w:rPr>
          <w:sz w:val="24"/>
          <w:szCs w:val="24"/>
        </w:rPr>
        <w:t>.</w:t>
      </w:r>
    </w:p>
    <w:p w14:paraId="6CDCF109" w14:textId="66654613" w:rsidR="00C06A14" w:rsidRPr="00C06A14" w:rsidRDefault="00C06A14">
      <w:pPr>
        <w:spacing w:line="247" w:lineRule="auto"/>
        <w:jc w:val="both"/>
        <w:rPr>
          <w:sz w:val="24"/>
          <w:szCs w:val="24"/>
        </w:rPr>
        <w:sectPr w:rsidR="00C06A14" w:rsidRPr="00C06A14" w:rsidSect="00780A21">
          <w:pgSz w:w="12240" w:h="15840"/>
          <w:pgMar w:top="1020" w:right="800" w:bottom="280" w:left="560" w:header="720" w:footer="720" w:gutter="0"/>
          <w:cols w:num="2" w:space="720" w:equalWidth="0">
            <w:col w:w="5123" w:space="275"/>
            <w:col w:w="5482"/>
          </w:cols>
        </w:sectPr>
      </w:pPr>
    </w:p>
    <w:p w14:paraId="7A27BF70" w14:textId="1C3D36A2" w:rsidR="00DF5FDE" w:rsidRPr="004A3664" w:rsidRDefault="00336CB6" w:rsidP="00840374">
      <w:pPr>
        <w:pStyle w:val="ListParagraph"/>
        <w:numPr>
          <w:ilvl w:val="0"/>
          <w:numId w:val="7"/>
        </w:numPr>
        <w:tabs>
          <w:tab w:val="left" w:pos="2026"/>
        </w:tabs>
        <w:spacing w:before="1"/>
        <w:jc w:val="both"/>
        <w:rPr>
          <w:rFonts w:asciiTheme="majorHAnsi" w:hAnsiTheme="majorHAnsi"/>
          <w:b/>
          <w:bCs/>
          <w:iCs/>
          <w:sz w:val="24"/>
        </w:rPr>
      </w:pPr>
      <w:bookmarkStart w:id="1" w:name="3._Proposed_system"/>
      <w:bookmarkEnd w:id="1"/>
      <w:r w:rsidRPr="004A3664">
        <w:rPr>
          <w:rFonts w:asciiTheme="majorHAnsi" w:hAnsiTheme="majorHAnsi"/>
          <w:b/>
          <w:bCs/>
          <w:iCs/>
          <w:sz w:val="24"/>
        </w:rPr>
        <w:lastRenderedPageBreak/>
        <w:t>Proposed</w:t>
      </w:r>
      <w:r w:rsidRPr="004A3664">
        <w:rPr>
          <w:rFonts w:asciiTheme="majorHAnsi" w:hAnsiTheme="majorHAnsi"/>
          <w:b/>
          <w:bCs/>
          <w:iCs/>
          <w:spacing w:val="-2"/>
          <w:sz w:val="24"/>
        </w:rPr>
        <w:t xml:space="preserve"> system</w:t>
      </w:r>
    </w:p>
    <w:p w14:paraId="6B5FD8F3" w14:textId="77777777" w:rsidR="00DF5FDE" w:rsidRPr="00566DEB" w:rsidRDefault="00DF5FDE" w:rsidP="00DF5FDE">
      <w:pPr>
        <w:pStyle w:val="whitespace-pre-wrap"/>
        <w:jc w:val="both"/>
      </w:pPr>
      <w:r w:rsidRPr="00566DEB">
        <w:t xml:space="preserve">The proposed approach combines a traditional computer vision technique and a deep learning model for human facial emotion recognition. Initially, a </w:t>
      </w:r>
      <w:proofErr w:type="spellStart"/>
      <w:r w:rsidRPr="00566DEB">
        <w:t>Haar</w:t>
      </w:r>
      <w:proofErr w:type="spellEnd"/>
      <w:r w:rsidRPr="00566DEB">
        <w:t xml:space="preserve"> cascade classifier is employed to localize and extract human faces from the input image. The detected facial regions are then cropped and resized to a standardized dimension of 48x48 pixels through normalization.</w:t>
      </w:r>
    </w:p>
    <w:p w14:paraId="41A4F19C" w14:textId="49AB6668" w:rsidR="00DF5FDE" w:rsidRPr="00566DEB" w:rsidRDefault="00DF5FDE" w:rsidP="00DF5FDE">
      <w:pPr>
        <w:pStyle w:val="whitespace-pre-wrap"/>
        <w:jc w:val="both"/>
      </w:pPr>
      <w:r w:rsidRPr="00566DEB">
        <w:t xml:space="preserve">The </w:t>
      </w:r>
      <w:proofErr w:type="spellStart"/>
      <w:r w:rsidRPr="00566DEB">
        <w:t>preprocessed</w:t>
      </w:r>
      <w:proofErr w:type="spellEnd"/>
      <w:r w:rsidRPr="00566DEB">
        <w:t xml:space="preserve"> facial images serve as inputs to a Convolutional Neural Network (CNN) architecture. CNNs, a variant of feed-forward neural networks, are particularly adept at processing and </w:t>
      </w:r>
      <w:proofErr w:type="spellStart"/>
      <w:r w:rsidRPr="00566DEB">
        <w:t>analyzing</w:t>
      </w:r>
      <w:proofErr w:type="spellEnd"/>
      <w:r w:rsidRPr="00566DEB">
        <w:t xml:space="preserve"> visual data by learning hierarchical feature representations. These networks comprise interconnected computational units termed neurons, which operate collectively to identify patterns and classify input images.</w:t>
      </w:r>
    </w:p>
    <w:p w14:paraId="387F2ACC" w14:textId="0BDBB552" w:rsidR="00DF5FDE" w:rsidRPr="00566DEB" w:rsidRDefault="00DF5FDE" w:rsidP="00DF5FDE">
      <w:pPr>
        <w:pStyle w:val="whitespace-pre-wrap"/>
        <w:jc w:val="both"/>
      </w:pPr>
      <w:r w:rsidRPr="00566DEB">
        <w:t>The CNN model employed in this system incorporates three fundamental layers: the convolutional layer, the spatial pooling layer, and the fully connected layer. The convolutional layer applies learnable filters to the input image, extracting low-level visual features. The spatial pooling layer performs dimensionality reduction, enhancing the model's robustness to variations in the input. Finally, the fully connected layer integrates the extracted features and maps them to the output classes.</w:t>
      </w:r>
    </w:p>
    <w:p w14:paraId="1FA7AF2D" w14:textId="72C6CCA8" w:rsidR="00DF5FDE" w:rsidRPr="00566DEB" w:rsidRDefault="00DF5FDE" w:rsidP="00DF5FDE">
      <w:pPr>
        <w:pStyle w:val="whitespace-pre-wrap"/>
        <w:jc w:val="both"/>
      </w:pPr>
      <w:r w:rsidRPr="00566DEB">
        <w:t>The CNN's output is a single class label ranging from 0 to 6, corresponding to the following facial expressions: 0 - angry, 1 - disgust, 2 - fear, 3 - happy, 4 - sad, 5 - surprise, and 6 - neutral.</w:t>
      </w:r>
    </w:p>
    <w:p w14:paraId="57625DE8" w14:textId="0D59D6FC" w:rsidR="00840374" w:rsidRPr="004A3664" w:rsidRDefault="00840374" w:rsidP="00DF5FDE">
      <w:pPr>
        <w:pStyle w:val="whitespace-pre-wrap"/>
        <w:jc w:val="both"/>
        <w:rPr>
          <w:rFonts w:asciiTheme="majorHAnsi" w:hAnsiTheme="majorHAnsi"/>
          <w:b/>
          <w:bCs/>
        </w:rPr>
      </w:pPr>
      <w:r w:rsidRPr="004A3664">
        <w:rPr>
          <w:rFonts w:asciiTheme="majorHAnsi" w:hAnsiTheme="majorHAnsi"/>
          <w:b/>
          <w:bCs/>
        </w:rPr>
        <w:t>4.1</w:t>
      </w:r>
      <w:r w:rsidR="00344CFD">
        <w:rPr>
          <w:rFonts w:asciiTheme="majorHAnsi" w:hAnsiTheme="majorHAnsi"/>
          <w:b/>
          <w:bCs/>
        </w:rPr>
        <w:t>.</w:t>
      </w:r>
      <w:r w:rsidRPr="004A3664">
        <w:rPr>
          <w:rFonts w:asciiTheme="majorHAnsi" w:hAnsiTheme="majorHAnsi"/>
          <w:b/>
          <w:bCs/>
        </w:rPr>
        <w:t xml:space="preserve"> Convolutional Layer</w:t>
      </w:r>
    </w:p>
    <w:p w14:paraId="1D190C65" w14:textId="77777777" w:rsidR="00840374" w:rsidRPr="00566DEB" w:rsidRDefault="00840374" w:rsidP="00840374">
      <w:pPr>
        <w:pStyle w:val="whitespace-pre-wrap"/>
        <w:jc w:val="both"/>
      </w:pPr>
      <w:r w:rsidRPr="00566DEB">
        <w:t>The initial stage of the CNN architecture is the convolution layer, responsible for extracting salient features from the input image. Each input image is represented as a matrix of pixel values. The convolution operation involves the application of a filter, which is a smaller matrix of learnable weights. The movement of this filter across the input image is governed by a parameter called stride. A stride of 1 indicates that the filter shifts one pixel at a time, while a stride of 2 means the filter advances two pixels at each step.</w:t>
      </w:r>
    </w:p>
    <w:p w14:paraId="64FD4C3E" w14:textId="77777777" w:rsidR="00840374" w:rsidRPr="004A3664" w:rsidRDefault="00840374" w:rsidP="00840374">
      <w:pPr>
        <w:pStyle w:val="whitespace-pre-wrap"/>
        <w:jc w:val="both"/>
        <w:rPr>
          <w:rFonts w:asciiTheme="majorHAnsi" w:hAnsiTheme="majorHAnsi"/>
        </w:rPr>
      </w:pPr>
      <w:r w:rsidRPr="00566DEB">
        <w:t>The convolution process entails element-wise multiplication of the filter weights with the</w:t>
      </w:r>
      <w:r w:rsidRPr="004A3664">
        <w:rPr>
          <w:rFonts w:asciiTheme="majorHAnsi" w:hAnsiTheme="majorHAnsi"/>
        </w:rPr>
        <w:t xml:space="preserve"> </w:t>
      </w:r>
      <w:r w:rsidRPr="00566DEB">
        <w:t xml:space="preserve">corresponding pixel values in the input image, followed by summing these products. This operation is performed by sliding the filter across the entire image, generating a </w:t>
      </w:r>
      <w:r w:rsidRPr="00566DEB">
        <w:t>feature map as the output. The feature map captures the presence of specific patterns or features in the input image, as detected by the filter.</w:t>
      </w:r>
    </w:p>
    <w:p w14:paraId="4A17214E" w14:textId="58B92858" w:rsidR="00840374" w:rsidRPr="004A3664" w:rsidRDefault="004A3664" w:rsidP="00840374">
      <w:pPr>
        <w:pStyle w:val="whitespace-pre-wrap"/>
        <w:jc w:val="both"/>
        <w:rPr>
          <w:rFonts w:asciiTheme="majorHAnsi" w:hAnsiTheme="majorHAnsi"/>
        </w:rPr>
      </w:pPr>
      <w:r w:rsidRPr="004A3664">
        <w:rPr>
          <w:rFonts w:asciiTheme="majorHAnsi" w:hAnsiTheme="majorHAnsi"/>
          <w:i/>
          <w:noProof/>
        </w:rPr>
        <w:drawing>
          <wp:inline distT="0" distB="0" distL="0" distR="0" wp14:anchorId="524DA13E" wp14:editId="4A1C34B0">
            <wp:extent cx="3295023" cy="906780"/>
            <wp:effectExtent l="0" t="0" r="635" b="7620"/>
            <wp:docPr id="198229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99201" name=""/>
                    <pic:cNvPicPr/>
                  </pic:nvPicPr>
                  <pic:blipFill>
                    <a:blip r:embed="rId8"/>
                    <a:stretch>
                      <a:fillRect/>
                    </a:stretch>
                  </pic:blipFill>
                  <pic:spPr>
                    <a:xfrm>
                      <a:off x="0" y="0"/>
                      <a:ext cx="3306112" cy="909832"/>
                    </a:xfrm>
                    <a:prstGeom prst="rect">
                      <a:avLst/>
                    </a:prstGeom>
                  </pic:spPr>
                </pic:pic>
              </a:graphicData>
            </a:graphic>
          </wp:inline>
        </w:drawing>
      </w:r>
    </w:p>
    <w:p w14:paraId="2A4113C4" w14:textId="634F4E19" w:rsidR="00840374" w:rsidRPr="00566DEB" w:rsidRDefault="004A3664" w:rsidP="004A3664">
      <w:pPr>
        <w:pStyle w:val="whitespace-pre-wrap"/>
        <w:jc w:val="center"/>
        <w:rPr>
          <w:sz w:val="22"/>
          <w:szCs w:val="22"/>
        </w:rPr>
      </w:pPr>
      <w:r w:rsidRPr="00566DEB">
        <w:rPr>
          <w:b/>
          <w:bCs/>
          <w:sz w:val="22"/>
          <w:szCs w:val="22"/>
        </w:rPr>
        <w:t xml:space="preserve">Figure </w:t>
      </w:r>
      <w:proofErr w:type="gramStart"/>
      <w:r w:rsidRPr="00566DEB">
        <w:rPr>
          <w:b/>
          <w:bCs/>
          <w:sz w:val="22"/>
          <w:szCs w:val="22"/>
        </w:rPr>
        <w:t>4.1</w:t>
      </w:r>
      <w:r w:rsidRPr="00566DEB">
        <w:rPr>
          <w:sz w:val="22"/>
          <w:szCs w:val="22"/>
        </w:rPr>
        <w:t xml:space="preserve"> :</w:t>
      </w:r>
      <w:proofErr w:type="gramEnd"/>
      <w:r w:rsidRPr="00566DEB">
        <w:rPr>
          <w:sz w:val="22"/>
          <w:szCs w:val="22"/>
        </w:rPr>
        <w:t xml:space="preserve"> Convolution Operations</w:t>
      </w:r>
    </w:p>
    <w:p w14:paraId="4A2E22A4" w14:textId="4A99443C" w:rsidR="004A3664" w:rsidRPr="00566DEB" w:rsidRDefault="004A3664" w:rsidP="004A3664">
      <w:pPr>
        <w:pStyle w:val="whitespace-pre-wrap"/>
        <w:rPr>
          <w:rFonts w:asciiTheme="majorHAnsi" w:hAnsiTheme="majorHAnsi"/>
          <w:b/>
          <w:bCs/>
          <w:sz w:val="22"/>
          <w:szCs w:val="22"/>
        </w:rPr>
      </w:pPr>
      <w:r w:rsidRPr="00566DEB">
        <w:rPr>
          <w:rFonts w:asciiTheme="majorHAnsi" w:hAnsiTheme="majorHAnsi"/>
          <w:b/>
          <w:bCs/>
        </w:rPr>
        <w:t>4.2</w:t>
      </w:r>
      <w:r w:rsidR="00344CFD">
        <w:rPr>
          <w:rFonts w:asciiTheme="majorHAnsi" w:hAnsiTheme="majorHAnsi"/>
          <w:b/>
          <w:bCs/>
        </w:rPr>
        <w:t>.</w:t>
      </w:r>
      <w:r w:rsidRPr="00566DEB">
        <w:rPr>
          <w:rFonts w:asciiTheme="majorHAnsi" w:hAnsiTheme="majorHAnsi"/>
          <w:b/>
          <w:bCs/>
        </w:rPr>
        <w:t xml:space="preserve"> </w:t>
      </w:r>
      <w:proofErr w:type="spellStart"/>
      <w:r w:rsidRPr="00566DEB">
        <w:rPr>
          <w:rFonts w:asciiTheme="majorHAnsi" w:hAnsiTheme="majorHAnsi"/>
          <w:b/>
          <w:bCs/>
        </w:rPr>
        <w:t>ReLU</w:t>
      </w:r>
      <w:proofErr w:type="spellEnd"/>
      <w:r w:rsidRPr="00566DEB">
        <w:rPr>
          <w:rFonts w:asciiTheme="majorHAnsi" w:hAnsiTheme="majorHAnsi"/>
          <w:b/>
          <w:bCs/>
        </w:rPr>
        <w:t xml:space="preserve"> </w:t>
      </w:r>
      <w:proofErr w:type="gramStart"/>
      <w:r w:rsidRPr="00566DEB">
        <w:rPr>
          <w:rFonts w:asciiTheme="majorHAnsi" w:hAnsiTheme="majorHAnsi"/>
          <w:b/>
          <w:bCs/>
        </w:rPr>
        <w:t>Layer :</w:t>
      </w:r>
      <w:proofErr w:type="gramEnd"/>
    </w:p>
    <w:p w14:paraId="3FBA1732" w14:textId="77777777" w:rsidR="004A3664" w:rsidRPr="00566DEB" w:rsidRDefault="004A3664" w:rsidP="004A3664">
      <w:pPr>
        <w:pStyle w:val="whitespace-pre-wrap"/>
        <w:jc w:val="both"/>
      </w:pPr>
      <w:r w:rsidRPr="00566DEB">
        <w:t xml:space="preserve">The </w:t>
      </w:r>
      <w:proofErr w:type="spellStart"/>
      <w:r w:rsidRPr="00566DEB">
        <w:t>ReLU</w:t>
      </w:r>
      <w:proofErr w:type="spellEnd"/>
      <w:r w:rsidRPr="00566DEB">
        <w:t xml:space="preserve"> (Rectified Linear Unit) layer introduces non-linearity into the CNN model's output. It serves as an activation function, a crucial component that adds complexity and enables the network to learn intricate patterns. The </w:t>
      </w:r>
      <w:proofErr w:type="spellStart"/>
      <w:r w:rsidRPr="00566DEB">
        <w:t>ReLU</w:t>
      </w:r>
      <w:proofErr w:type="spellEnd"/>
      <w:r w:rsidRPr="00566DEB">
        <w:t xml:space="preserve"> function operates by applying a simple rule to each element of the input: if the input value is negative, it is replaced with zero; if the input value is positive, it remains unchanged.</w:t>
      </w:r>
    </w:p>
    <w:p w14:paraId="370B2447" w14:textId="77777777" w:rsidR="004A3664" w:rsidRPr="00566DEB" w:rsidRDefault="004A3664" w:rsidP="004A3664">
      <w:pPr>
        <w:pStyle w:val="whitespace-pre-wrap"/>
        <w:jc w:val="both"/>
      </w:pPr>
      <w:r w:rsidRPr="00566DEB">
        <w:t xml:space="preserve">Mathematically, the </w:t>
      </w:r>
      <w:proofErr w:type="spellStart"/>
      <w:r w:rsidRPr="00566DEB">
        <w:t>ReLU</w:t>
      </w:r>
      <w:proofErr w:type="spellEnd"/>
      <w:r w:rsidRPr="00566DEB">
        <w:t xml:space="preserve"> function can be expressed as </w:t>
      </w:r>
    </w:p>
    <w:p w14:paraId="76F18289" w14:textId="2A29B5AF" w:rsidR="004A3664" w:rsidRPr="00566DEB" w:rsidRDefault="004A3664" w:rsidP="004A3664">
      <w:pPr>
        <w:pStyle w:val="whitespace-pre-wrap"/>
        <w:jc w:val="center"/>
      </w:pPr>
      <w:r w:rsidRPr="00566DEB">
        <w:t xml:space="preserve">f(x) = </w:t>
      </w:r>
      <w:proofErr w:type="gramStart"/>
      <w:r w:rsidRPr="00566DEB">
        <w:t>max(</w:t>
      </w:r>
      <w:proofErr w:type="gramEnd"/>
      <w:r w:rsidRPr="00566DEB">
        <w:t>0, x),</w:t>
      </w:r>
    </w:p>
    <w:p w14:paraId="6118A1FE" w14:textId="749E4607" w:rsidR="004A3664" w:rsidRPr="00566DEB" w:rsidRDefault="004A3664" w:rsidP="004A3664">
      <w:pPr>
        <w:pStyle w:val="whitespace-pre-wrap"/>
        <w:jc w:val="both"/>
      </w:pPr>
      <w:r w:rsidRPr="00566DEB">
        <w:t>where x represents the input value. This straightforward computation ensures that negative values are eliminated, while positive values pass through unaltered.</w:t>
      </w:r>
    </w:p>
    <w:p w14:paraId="4C55308D" w14:textId="28603CDA" w:rsidR="00EC1AED" w:rsidRDefault="004A3664" w:rsidP="000329E8">
      <w:pPr>
        <w:pStyle w:val="whitespace-pre-wrap"/>
        <w:jc w:val="both"/>
      </w:pPr>
      <w:r w:rsidRPr="00566DEB">
        <w:t xml:space="preserve">The output of the </w:t>
      </w:r>
      <w:proofErr w:type="spellStart"/>
      <w:r w:rsidRPr="00566DEB">
        <w:t>ReLU</w:t>
      </w:r>
      <w:proofErr w:type="spellEnd"/>
      <w:r w:rsidRPr="00566DEB">
        <w:t xml:space="preserve"> layer is a rectified feature map, which preserves the valuable features extracted by the preceding convolution operation while discarding irrelevant or negative information. This rectification process enhances the model's ability to capture and learn meaningful patterns from the input data.</w:t>
      </w:r>
    </w:p>
    <w:p w14:paraId="40503685" w14:textId="60485EBC" w:rsidR="000329E8" w:rsidRPr="000329E8" w:rsidRDefault="000329E8" w:rsidP="000329E8">
      <w:pPr>
        <w:pStyle w:val="whitespace-pre-wrap"/>
        <w:jc w:val="both"/>
      </w:pPr>
      <w:r w:rsidRPr="004A3664">
        <w:rPr>
          <w:rFonts w:asciiTheme="majorHAnsi" w:hAnsiTheme="majorHAnsi"/>
          <w:noProof/>
        </w:rPr>
        <w:drawing>
          <wp:inline distT="0" distB="0" distL="0" distR="0" wp14:anchorId="53674B01" wp14:editId="430C084C">
            <wp:extent cx="3225800" cy="1103630"/>
            <wp:effectExtent l="0" t="0" r="0" b="0"/>
            <wp:docPr id="44935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52824" name=""/>
                    <pic:cNvPicPr/>
                  </pic:nvPicPr>
                  <pic:blipFill>
                    <a:blip r:embed="rId9"/>
                    <a:stretch>
                      <a:fillRect/>
                    </a:stretch>
                  </pic:blipFill>
                  <pic:spPr>
                    <a:xfrm>
                      <a:off x="0" y="0"/>
                      <a:ext cx="3225800" cy="1103630"/>
                    </a:xfrm>
                    <a:prstGeom prst="rect">
                      <a:avLst/>
                    </a:prstGeom>
                  </pic:spPr>
                </pic:pic>
              </a:graphicData>
            </a:graphic>
          </wp:inline>
        </w:drawing>
      </w:r>
    </w:p>
    <w:p w14:paraId="6F2B88CE" w14:textId="5D46F46B" w:rsidR="004E1128" w:rsidRDefault="000329E8" w:rsidP="000329E8">
      <w:pPr>
        <w:jc w:val="center"/>
      </w:pPr>
      <w:proofErr w:type="gramStart"/>
      <w:r w:rsidRPr="00E10A25">
        <w:rPr>
          <w:rFonts w:asciiTheme="majorHAnsi" w:hAnsiTheme="majorHAnsi"/>
          <w:b/>
          <w:bCs/>
        </w:rPr>
        <w:t>Figure  4.2</w:t>
      </w:r>
      <w:proofErr w:type="gramEnd"/>
      <w:r w:rsidRPr="004E1128">
        <w:rPr>
          <w:rFonts w:asciiTheme="majorHAnsi" w:hAnsiTheme="majorHAnsi"/>
        </w:rPr>
        <w:t xml:space="preserve"> : Rectified feature map</w:t>
      </w:r>
    </w:p>
    <w:p w14:paraId="4230523A" w14:textId="5DF7FAB5" w:rsidR="004E1128" w:rsidRDefault="004E1128" w:rsidP="000452B3">
      <w:pPr>
        <w:spacing w:after="240"/>
        <w:rPr>
          <w:rFonts w:asciiTheme="majorHAnsi" w:hAnsiTheme="majorHAnsi"/>
          <w:b/>
          <w:bCs/>
          <w:sz w:val="24"/>
          <w:szCs w:val="24"/>
        </w:rPr>
      </w:pPr>
      <w:r>
        <w:rPr>
          <w:rFonts w:asciiTheme="majorHAnsi" w:hAnsiTheme="majorHAnsi"/>
          <w:b/>
          <w:bCs/>
          <w:sz w:val="24"/>
          <w:szCs w:val="24"/>
        </w:rPr>
        <w:t>4</w:t>
      </w:r>
      <w:r w:rsidRPr="004E1128">
        <w:rPr>
          <w:rFonts w:asciiTheme="majorHAnsi" w:hAnsiTheme="majorHAnsi"/>
          <w:b/>
          <w:bCs/>
          <w:sz w:val="24"/>
          <w:szCs w:val="24"/>
        </w:rPr>
        <w:t>.3</w:t>
      </w:r>
      <w:r w:rsidR="00344CFD">
        <w:rPr>
          <w:rFonts w:asciiTheme="majorHAnsi" w:hAnsiTheme="majorHAnsi"/>
          <w:b/>
          <w:bCs/>
          <w:sz w:val="24"/>
          <w:szCs w:val="24"/>
        </w:rPr>
        <w:t>.</w:t>
      </w:r>
      <w:r w:rsidRPr="004E1128">
        <w:rPr>
          <w:rFonts w:asciiTheme="majorHAnsi" w:hAnsiTheme="majorHAnsi"/>
          <w:b/>
          <w:bCs/>
          <w:sz w:val="24"/>
          <w:szCs w:val="24"/>
        </w:rPr>
        <w:t xml:space="preserve"> Pooling Layer</w:t>
      </w:r>
    </w:p>
    <w:p w14:paraId="44628869" w14:textId="017CDAED" w:rsidR="004E1128" w:rsidRPr="00566DEB" w:rsidRDefault="00665E99" w:rsidP="00665E99">
      <w:pPr>
        <w:jc w:val="both"/>
        <w:rPr>
          <w:sz w:val="24"/>
          <w:szCs w:val="24"/>
        </w:rPr>
      </w:pPr>
      <w:r w:rsidRPr="00665E99">
        <w:rPr>
          <w:sz w:val="24"/>
          <w:szCs w:val="24"/>
        </w:rPr>
        <w:t xml:space="preserve">The pooling layer in CNNs reduces the size of feature </w:t>
      </w:r>
      <w:r w:rsidRPr="00665E99">
        <w:rPr>
          <w:sz w:val="24"/>
          <w:szCs w:val="24"/>
        </w:rPr>
        <w:lastRenderedPageBreak/>
        <w:t>maps, cutting down computational complexity. It retains important info while discarding less relevant details. Three common pooling techniques are:</w:t>
      </w:r>
    </w:p>
    <w:p w14:paraId="1B91318C" w14:textId="77777777" w:rsidR="004E1128" w:rsidRPr="00566DEB" w:rsidRDefault="004E1128" w:rsidP="004E1128">
      <w:pPr>
        <w:jc w:val="both"/>
      </w:pPr>
    </w:p>
    <w:p w14:paraId="669E21EC" w14:textId="77777777" w:rsidR="00665E99" w:rsidRPr="00665E99" w:rsidRDefault="00665E99" w:rsidP="00665E99">
      <w:pPr>
        <w:pStyle w:val="ListParagraph"/>
        <w:numPr>
          <w:ilvl w:val="0"/>
          <w:numId w:val="8"/>
        </w:numPr>
        <w:jc w:val="both"/>
        <w:rPr>
          <w:sz w:val="24"/>
          <w:szCs w:val="24"/>
          <w:lang w:val="en-IN" w:eastAsia="en-IN"/>
        </w:rPr>
      </w:pPr>
      <w:r w:rsidRPr="00665E99">
        <w:rPr>
          <w:sz w:val="24"/>
          <w:szCs w:val="24"/>
          <w:lang w:val="en-IN" w:eastAsia="en-IN"/>
        </w:rPr>
        <w:t>Max pooling: Keeps the highest value in a defined region.</w:t>
      </w:r>
    </w:p>
    <w:p w14:paraId="5B883D6A" w14:textId="77777777" w:rsidR="00665E99" w:rsidRPr="00665E99" w:rsidRDefault="00665E99" w:rsidP="00665E99">
      <w:pPr>
        <w:pStyle w:val="ListParagraph"/>
        <w:numPr>
          <w:ilvl w:val="0"/>
          <w:numId w:val="8"/>
        </w:numPr>
        <w:jc w:val="both"/>
        <w:rPr>
          <w:sz w:val="24"/>
          <w:szCs w:val="24"/>
          <w:lang w:val="en-IN" w:eastAsia="en-IN"/>
        </w:rPr>
      </w:pPr>
      <w:r w:rsidRPr="00665E99">
        <w:rPr>
          <w:sz w:val="24"/>
          <w:szCs w:val="24"/>
          <w:lang w:val="en-IN" w:eastAsia="en-IN"/>
        </w:rPr>
        <w:t>Average pooling: Takes the average value in a defined region.</w:t>
      </w:r>
    </w:p>
    <w:p w14:paraId="7E578003" w14:textId="40C7247C" w:rsidR="004E1128" w:rsidRPr="00566DEB" w:rsidRDefault="00665E99" w:rsidP="00665E99">
      <w:pPr>
        <w:pStyle w:val="ListParagraph"/>
        <w:numPr>
          <w:ilvl w:val="0"/>
          <w:numId w:val="8"/>
        </w:numPr>
        <w:jc w:val="both"/>
        <w:rPr>
          <w:b/>
          <w:bCs/>
          <w:sz w:val="24"/>
          <w:szCs w:val="24"/>
        </w:rPr>
      </w:pPr>
      <w:r w:rsidRPr="00665E99">
        <w:rPr>
          <w:sz w:val="24"/>
          <w:szCs w:val="24"/>
          <w:lang w:val="en-IN" w:eastAsia="en-IN"/>
        </w:rPr>
        <w:t>Sum pooling: Adds up all values in a defined region</w:t>
      </w:r>
      <w:r w:rsidR="004E1128" w:rsidRPr="00566DEB">
        <w:rPr>
          <w:sz w:val="24"/>
          <w:szCs w:val="24"/>
          <w:lang w:val="en-IN" w:eastAsia="en-IN"/>
        </w:rPr>
        <w:t>.</w:t>
      </w:r>
    </w:p>
    <w:p w14:paraId="72517A93" w14:textId="111A2688" w:rsidR="004E1128" w:rsidRPr="00566DEB" w:rsidRDefault="004E1128" w:rsidP="004E1128">
      <w:pPr>
        <w:jc w:val="both"/>
        <w:rPr>
          <w:b/>
          <w:bCs/>
          <w:sz w:val="24"/>
          <w:szCs w:val="24"/>
        </w:rPr>
      </w:pPr>
    </w:p>
    <w:p w14:paraId="6A5E853C" w14:textId="3C9D5158" w:rsidR="00E10A25" w:rsidRDefault="000452B3" w:rsidP="004E1128">
      <w:pPr>
        <w:jc w:val="both"/>
        <w:rPr>
          <w:rFonts w:asciiTheme="majorHAnsi" w:hAnsiTheme="majorHAnsi"/>
          <w:sz w:val="24"/>
          <w:szCs w:val="24"/>
        </w:rPr>
      </w:pPr>
      <w:r w:rsidRPr="000452B3">
        <w:rPr>
          <w:rFonts w:asciiTheme="majorHAnsi" w:hAnsiTheme="majorHAnsi"/>
          <w:sz w:val="24"/>
          <w:szCs w:val="24"/>
        </w:rPr>
        <w:t>Pooling is applied to non-overlapping regions, shrinking spatial dimensions. This helps capture essential image features while reducing minor variations' impact. Strategically placed pooling layers enhance the model's ability to recognize patterns and generalize effectively.</w:t>
      </w:r>
    </w:p>
    <w:p w14:paraId="774237FF" w14:textId="77777777" w:rsidR="00E10A25" w:rsidRDefault="00E10A25" w:rsidP="004E1128">
      <w:pPr>
        <w:jc w:val="both"/>
        <w:rPr>
          <w:rFonts w:asciiTheme="majorHAnsi" w:hAnsiTheme="majorHAnsi"/>
          <w:sz w:val="24"/>
          <w:szCs w:val="24"/>
        </w:rPr>
      </w:pPr>
    </w:p>
    <w:p w14:paraId="3829DDDF" w14:textId="77777777" w:rsidR="00E10A25" w:rsidRDefault="00E10A25" w:rsidP="004E1128">
      <w:pPr>
        <w:jc w:val="both"/>
        <w:rPr>
          <w:rFonts w:asciiTheme="majorHAnsi" w:hAnsiTheme="majorHAnsi"/>
          <w:b/>
          <w:bCs/>
          <w:sz w:val="24"/>
          <w:szCs w:val="24"/>
        </w:rPr>
      </w:pPr>
      <w:r w:rsidRPr="00E10A25">
        <w:rPr>
          <w:rFonts w:asciiTheme="majorHAnsi" w:hAnsiTheme="majorHAnsi"/>
          <w:b/>
          <w:bCs/>
          <w:noProof/>
          <w:sz w:val="24"/>
          <w:szCs w:val="24"/>
        </w:rPr>
        <w:drawing>
          <wp:inline distT="0" distB="0" distL="0" distR="0" wp14:anchorId="47FDC4D4" wp14:editId="4071E073">
            <wp:extent cx="3721320" cy="1440180"/>
            <wp:effectExtent l="0" t="0" r="0" b="7620"/>
            <wp:docPr id="1704546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6231" name=""/>
                    <pic:cNvPicPr/>
                  </pic:nvPicPr>
                  <pic:blipFill>
                    <a:blip r:embed="rId10"/>
                    <a:stretch>
                      <a:fillRect/>
                    </a:stretch>
                  </pic:blipFill>
                  <pic:spPr>
                    <a:xfrm>
                      <a:off x="0" y="0"/>
                      <a:ext cx="3722934" cy="1440805"/>
                    </a:xfrm>
                    <a:prstGeom prst="rect">
                      <a:avLst/>
                    </a:prstGeom>
                  </pic:spPr>
                </pic:pic>
              </a:graphicData>
            </a:graphic>
          </wp:inline>
        </w:drawing>
      </w:r>
    </w:p>
    <w:p w14:paraId="3E0D2B01" w14:textId="77777777" w:rsidR="00E10A25" w:rsidRDefault="00E10A25" w:rsidP="004E1128">
      <w:pPr>
        <w:jc w:val="both"/>
        <w:rPr>
          <w:rFonts w:asciiTheme="majorHAnsi" w:hAnsiTheme="majorHAnsi"/>
          <w:b/>
          <w:bCs/>
          <w:sz w:val="24"/>
          <w:szCs w:val="24"/>
        </w:rPr>
      </w:pPr>
    </w:p>
    <w:p w14:paraId="7B76EC1D" w14:textId="77777777" w:rsidR="00E10A25" w:rsidRPr="00566DEB" w:rsidRDefault="00E10A25" w:rsidP="00E10A25">
      <w:pPr>
        <w:jc w:val="center"/>
      </w:pPr>
      <w:r w:rsidRPr="00566DEB">
        <w:rPr>
          <w:b/>
          <w:bCs/>
        </w:rPr>
        <w:t xml:space="preserve">Figure </w:t>
      </w:r>
      <w:proofErr w:type="gramStart"/>
      <w:r w:rsidRPr="00566DEB">
        <w:rPr>
          <w:b/>
          <w:bCs/>
        </w:rPr>
        <w:t>4.3</w:t>
      </w:r>
      <w:r w:rsidRPr="00566DEB">
        <w:t xml:space="preserve"> :</w:t>
      </w:r>
      <w:proofErr w:type="gramEnd"/>
      <w:r w:rsidRPr="00566DEB">
        <w:t xml:space="preserve"> Pooled feature map</w:t>
      </w:r>
    </w:p>
    <w:p w14:paraId="545DC59E" w14:textId="77777777" w:rsidR="00E10A25" w:rsidRDefault="00E10A25" w:rsidP="00E10A25">
      <w:pPr>
        <w:jc w:val="center"/>
        <w:rPr>
          <w:rFonts w:asciiTheme="majorHAnsi" w:hAnsiTheme="majorHAnsi"/>
        </w:rPr>
      </w:pPr>
    </w:p>
    <w:p w14:paraId="6CFB4A70" w14:textId="4C722F22" w:rsidR="00E10A25" w:rsidRDefault="000452B3" w:rsidP="00E10A25">
      <w:pPr>
        <w:jc w:val="both"/>
        <w:rPr>
          <w:sz w:val="24"/>
          <w:szCs w:val="24"/>
        </w:rPr>
      </w:pPr>
      <w:r w:rsidRPr="000452B3">
        <w:rPr>
          <w:sz w:val="24"/>
          <w:szCs w:val="24"/>
        </w:rPr>
        <w:t>After spatial max pooling, the feature map is flattened into a long vector and fed into a fully connected layer for classification.</w:t>
      </w:r>
    </w:p>
    <w:p w14:paraId="7C6F0B06" w14:textId="77777777" w:rsidR="000452B3" w:rsidRDefault="000452B3" w:rsidP="00E10A25">
      <w:pPr>
        <w:jc w:val="both"/>
        <w:rPr>
          <w:rFonts w:asciiTheme="majorHAnsi" w:hAnsiTheme="majorHAnsi"/>
          <w:sz w:val="24"/>
          <w:szCs w:val="24"/>
        </w:rPr>
      </w:pPr>
    </w:p>
    <w:p w14:paraId="4C5FB382" w14:textId="4B3CCF8B" w:rsidR="00F84036" w:rsidRDefault="00F84036" w:rsidP="000452B3">
      <w:pPr>
        <w:spacing w:after="240"/>
        <w:rPr>
          <w:rFonts w:asciiTheme="majorHAnsi" w:hAnsiTheme="majorHAnsi"/>
          <w:b/>
          <w:bCs/>
          <w:sz w:val="24"/>
          <w:szCs w:val="24"/>
        </w:rPr>
      </w:pPr>
      <w:r>
        <w:rPr>
          <w:rFonts w:asciiTheme="majorHAnsi" w:hAnsiTheme="majorHAnsi"/>
          <w:b/>
          <w:bCs/>
          <w:sz w:val="24"/>
          <w:szCs w:val="24"/>
        </w:rPr>
        <w:t>4</w:t>
      </w:r>
      <w:r w:rsidRPr="004E1128">
        <w:rPr>
          <w:rFonts w:asciiTheme="majorHAnsi" w:hAnsiTheme="majorHAnsi"/>
          <w:b/>
          <w:bCs/>
          <w:sz w:val="24"/>
          <w:szCs w:val="24"/>
        </w:rPr>
        <w:t>.</w:t>
      </w:r>
      <w:r w:rsidR="000C603B">
        <w:rPr>
          <w:rFonts w:asciiTheme="majorHAnsi" w:hAnsiTheme="majorHAnsi"/>
          <w:b/>
          <w:bCs/>
          <w:sz w:val="24"/>
          <w:szCs w:val="24"/>
        </w:rPr>
        <w:t>4</w:t>
      </w:r>
      <w:r w:rsidR="00344CFD">
        <w:rPr>
          <w:rFonts w:asciiTheme="majorHAnsi" w:hAnsiTheme="majorHAnsi"/>
          <w:b/>
          <w:bCs/>
          <w:sz w:val="24"/>
          <w:szCs w:val="24"/>
        </w:rPr>
        <w:t>.</w:t>
      </w:r>
      <w:r w:rsidRPr="004E1128">
        <w:rPr>
          <w:rFonts w:asciiTheme="majorHAnsi" w:hAnsiTheme="majorHAnsi"/>
          <w:b/>
          <w:bCs/>
          <w:sz w:val="24"/>
          <w:szCs w:val="24"/>
        </w:rPr>
        <w:t xml:space="preserve"> </w:t>
      </w:r>
      <w:r>
        <w:rPr>
          <w:rFonts w:asciiTheme="majorHAnsi" w:hAnsiTheme="majorHAnsi"/>
          <w:b/>
          <w:bCs/>
          <w:sz w:val="24"/>
          <w:szCs w:val="24"/>
        </w:rPr>
        <w:t>Flatten</w:t>
      </w:r>
      <w:r w:rsidRPr="004E1128">
        <w:rPr>
          <w:rFonts w:asciiTheme="majorHAnsi" w:hAnsiTheme="majorHAnsi"/>
          <w:b/>
          <w:bCs/>
          <w:sz w:val="24"/>
          <w:szCs w:val="24"/>
        </w:rPr>
        <w:t xml:space="preserve"> Layer</w:t>
      </w:r>
    </w:p>
    <w:p w14:paraId="3F9B9677" w14:textId="4EE81AA3" w:rsidR="000452B3" w:rsidRDefault="00566DEB" w:rsidP="00F84036">
      <w:pPr>
        <w:jc w:val="both"/>
        <w:rPr>
          <w:sz w:val="24"/>
          <w:szCs w:val="24"/>
        </w:rPr>
      </w:pPr>
      <w:r w:rsidRPr="00566DEB">
        <w:rPr>
          <w:sz w:val="24"/>
          <w:szCs w:val="24"/>
        </w:rPr>
        <w:t>T</w:t>
      </w:r>
      <w:r w:rsidR="00F84036" w:rsidRPr="00566DEB">
        <w:rPr>
          <w:sz w:val="24"/>
          <w:szCs w:val="24"/>
        </w:rPr>
        <w:t>he flattening layer takes the 2-dimensional feature map and transforms it into a format that can be easily processed by the fully connected layer, which then uses this information to classify the input image into one of the predefined categories.</w:t>
      </w:r>
    </w:p>
    <w:p w14:paraId="15248B57" w14:textId="302752A5" w:rsidR="000452B3" w:rsidRPr="000452B3" w:rsidRDefault="00FE0ACE" w:rsidP="00F84036">
      <w:pPr>
        <w:jc w:val="both"/>
        <w:rPr>
          <w:sz w:val="24"/>
          <w:szCs w:val="24"/>
        </w:rPr>
      </w:pPr>
      <w:r>
        <w:rPr>
          <w:noProof/>
          <w:sz w:val="24"/>
          <w:szCs w:val="24"/>
          <w:lang w:val="en-IN" w:eastAsia="en-IN"/>
        </w:rPr>
        <mc:AlternateContent>
          <mc:Choice Requires="wps">
            <w:drawing>
              <wp:anchor distT="0" distB="0" distL="114300" distR="114300" simplePos="0" relativeHeight="251683840" behindDoc="0" locked="0" layoutInCell="1" allowOverlap="1" wp14:anchorId="4365FEB8" wp14:editId="79A45394">
                <wp:simplePos x="0" y="0"/>
                <wp:positionH relativeFrom="column">
                  <wp:posOffset>62865</wp:posOffset>
                </wp:positionH>
                <wp:positionV relativeFrom="paragraph">
                  <wp:posOffset>130175</wp:posOffset>
                </wp:positionV>
                <wp:extent cx="1234440" cy="274320"/>
                <wp:effectExtent l="8890" t="12700" r="13970" b="8255"/>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74320"/>
                        </a:xfrm>
                        <a:prstGeom prst="rect">
                          <a:avLst/>
                        </a:prstGeom>
                        <a:solidFill>
                          <a:srgbClr val="FFFFFF"/>
                        </a:solidFill>
                        <a:ln w="9525">
                          <a:solidFill>
                            <a:schemeClr val="bg1">
                              <a:lumMod val="100000"/>
                              <a:lumOff val="0"/>
                            </a:schemeClr>
                          </a:solidFill>
                          <a:miter lim="800000"/>
                          <a:headEnd/>
                          <a:tailEnd/>
                        </a:ln>
                      </wps:spPr>
                      <wps:txbx>
                        <w:txbxContent>
                          <w:p w14:paraId="4373D04B" w14:textId="1E2DCFF1" w:rsidR="000C603B" w:rsidRPr="000C603B" w:rsidRDefault="000C603B" w:rsidP="000C603B">
                            <w:pPr>
                              <w:jc w:val="center"/>
                              <w:rPr>
                                <w:sz w:val="20"/>
                                <w:szCs w:val="20"/>
                              </w:rPr>
                            </w:pPr>
                            <w:r>
                              <w:rPr>
                                <w:sz w:val="20"/>
                                <w:szCs w:val="20"/>
                              </w:rPr>
                              <w:t>Pooled Feature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FEB8" id="_x0000_t202" coordsize="21600,21600" o:spt="202" path="m,l,21600r21600,l21600,xe">
                <v:stroke joinstyle="miter"/>
                <v:path gradientshapeok="t" o:connecttype="rect"/>
              </v:shapetype>
              <v:shape id="Text Box 48" o:spid="_x0000_s1026" type="#_x0000_t202" style="position:absolute;left:0;text-align:left;margin-left:4.95pt;margin-top:10.25pt;width:97.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" strokecolor="white [3212]">
                <v:textbox>
                  <w:txbxContent>
                    <w:p w14:paraId="4373D04B" w14:textId="1E2DCFF1" w:rsidR="000C603B" w:rsidRPr="000C603B" w:rsidRDefault="000C603B" w:rsidP="000C603B">
                      <w:pPr>
                        <w:jc w:val="center"/>
                        <w:rPr>
                          <w:sz w:val="20"/>
                          <w:szCs w:val="20"/>
                        </w:rPr>
                      </w:pPr>
                      <w:r>
                        <w:rPr>
                          <w:sz w:val="20"/>
                          <w:szCs w:val="20"/>
                        </w:rPr>
                        <w:t>Pooled Feature Map</w:t>
                      </w:r>
                    </w:p>
                  </w:txbxContent>
                </v:textbox>
              </v:shape>
            </w:pict>
          </mc:Fallback>
        </mc:AlternateContent>
      </w:r>
    </w:p>
    <w:p w14:paraId="31843E4A" w14:textId="1FD070AE" w:rsidR="00F84036" w:rsidRPr="00566DEB" w:rsidRDefault="00FE0ACE" w:rsidP="00F84036">
      <w:pPr>
        <w:jc w:val="both"/>
        <w:rPr>
          <w:sz w:val="24"/>
          <w:szCs w:val="24"/>
        </w:rPr>
      </w:pPr>
      <w:r>
        <w:rPr>
          <w:rFonts w:asciiTheme="majorHAnsi" w:hAnsiTheme="majorHAnsi"/>
          <w:noProof/>
          <w:sz w:val="24"/>
          <w:szCs w:val="24"/>
        </w:rPr>
        <mc:AlternateContent>
          <mc:Choice Requires="wps">
            <w:drawing>
              <wp:anchor distT="0" distB="0" distL="114300" distR="114300" simplePos="0" relativeHeight="251678720" behindDoc="0" locked="0" layoutInCell="1" allowOverlap="1" wp14:anchorId="7D20810D" wp14:editId="4869D9AC">
                <wp:simplePos x="0" y="0"/>
                <wp:positionH relativeFrom="column">
                  <wp:posOffset>2691765</wp:posOffset>
                </wp:positionH>
                <wp:positionV relativeFrom="paragraph">
                  <wp:posOffset>56515</wp:posOffset>
                </wp:positionV>
                <wp:extent cx="297180" cy="259715"/>
                <wp:effectExtent l="8890" t="9525" r="8255" b="6985"/>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59715"/>
                        </a:xfrm>
                        <a:prstGeom prst="rect">
                          <a:avLst/>
                        </a:prstGeom>
                        <a:solidFill>
                          <a:srgbClr val="FFFFFF"/>
                        </a:solidFill>
                        <a:ln w="9525">
                          <a:solidFill>
                            <a:schemeClr val="bg1">
                              <a:lumMod val="100000"/>
                              <a:lumOff val="0"/>
                            </a:schemeClr>
                          </a:solidFill>
                          <a:miter lim="800000"/>
                          <a:headEnd/>
                          <a:tailEnd/>
                        </a:ln>
                      </wps:spPr>
                      <wps:txbx>
                        <w:txbxContent>
                          <w:p w14:paraId="3F61796B" w14:textId="277A4410" w:rsidR="00762C79" w:rsidRDefault="00762C79" w:rsidP="00762C79">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2" o:spid="_x0000_s1027" type="#_x0000_t202" style="position:absolute;left:0;text-align:left;margin-left:211.95pt;margin-top:4.45pt;width:23.4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" strokecolor="white [3212]">
                <v:textbox>
                  <w:txbxContent>
                    <w:p w14:paraId="3F61796B" w14:textId="277A4410" w:rsidR="00762C79" w:rsidRDefault="00762C79" w:rsidP="00762C79">
                      <w:pPr>
                        <w:jc w:val="center"/>
                      </w:pPr>
                      <w:r>
                        <w:t>8</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70528" behindDoc="0" locked="0" layoutInCell="1" allowOverlap="1" wp14:anchorId="18CACE66" wp14:editId="74D8B5C1">
                <wp:simplePos x="0" y="0"/>
                <wp:positionH relativeFrom="column">
                  <wp:posOffset>2646045</wp:posOffset>
                </wp:positionH>
                <wp:positionV relativeFrom="paragraph">
                  <wp:posOffset>48895</wp:posOffset>
                </wp:positionV>
                <wp:extent cx="396240" cy="1135380"/>
                <wp:effectExtent l="10795" t="11430" r="12065" b="5715"/>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135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8FC4" id="Rectangle 30" o:spid="_x0000_s1026" style="position:absolute;margin-left:208.35pt;margin-top:3.85pt;width:31.2pt;height:8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"/>
            </w:pict>
          </mc:Fallback>
        </mc:AlternateContent>
      </w:r>
    </w:p>
    <w:p w14:paraId="41EDAD38" w14:textId="015EE6BA" w:rsidR="00F84036" w:rsidRPr="00566DEB" w:rsidRDefault="00FE0ACE" w:rsidP="00F84036">
      <w:pPr>
        <w:jc w:val="both"/>
        <w:rPr>
          <w:sz w:val="24"/>
          <w:szCs w:val="24"/>
        </w:rPr>
      </w:pPr>
      <w:r>
        <w:rPr>
          <w:noProof/>
          <w:sz w:val="24"/>
          <w:szCs w:val="24"/>
        </w:rPr>
        <mc:AlternateContent>
          <mc:Choice Requires="wps">
            <w:drawing>
              <wp:anchor distT="0" distB="0" distL="114300" distR="114300" simplePos="0" relativeHeight="251682816" behindDoc="0" locked="0" layoutInCell="1" allowOverlap="1" wp14:anchorId="4365FEB8" wp14:editId="151FD5EF">
                <wp:simplePos x="0" y="0"/>
                <wp:positionH relativeFrom="column">
                  <wp:posOffset>1449705</wp:posOffset>
                </wp:positionH>
                <wp:positionV relativeFrom="paragraph">
                  <wp:posOffset>137795</wp:posOffset>
                </wp:positionV>
                <wp:extent cx="807720" cy="274320"/>
                <wp:effectExtent l="5080" t="8890" r="6350" b="1206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74320"/>
                        </a:xfrm>
                        <a:prstGeom prst="rect">
                          <a:avLst/>
                        </a:prstGeom>
                        <a:solidFill>
                          <a:srgbClr val="FFFFFF"/>
                        </a:solidFill>
                        <a:ln w="9525">
                          <a:solidFill>
                            <a:schemeClr val="bg1">
                              <a:lumMod val="100000"/>
                              <a:lumOff val="0"/>
                            </a:schemeClr>
                          </a:solidFill>
                          <a:miter lim="800000"/>
                          <a:headEnd/>
                          <a:tailEnd/>
                        </a:ln>
                      </wps:spPr>
                      <wps:txbx>
                        <w:txbxContent>
                          <w:p w14:paraId="3516771D" w14:textId="79D24F10" w:rsidR="000C603B" w:rsidRPr="000C603B" w:rsidRDefault="000C603B" w:rsidP="000C603B">
                            <w:pPr>
                              <w:jc w:val="center"/>
                              <w:rPr>
                                <w:sz w:val="20"/>
                                <w:szCs w:val="20"/>
                              </w:rPr>
                            </w:pPr>
                            <w:r w:rsidRPr="000C603B">
                              <w:rPr>
                                <w:sz w:val="20"/>
                                <w:szCs w:val="20"/>
                              </w:rPr>
                              <w:t>Flattening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FEB8" id="Text Box 47" o:spid="_x0000_s1028" type="#_x0000_t202" style="position:absolute;left:0;text-align:left;margin-left:114.15pt;margin-top:10.85pt;width:63.6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" strokecolor="white [3212]">
                <v:textbox>
                  <w:txbxContent>
                    <w:p w14:paraId="3516771D" w14:textId="79D24F10" w:rsidR="000C603B" w:rsidRPr="000C603B" w:rsidRDefault="000C603B" w:rsidP="000C603B">
                      <w:pPr>
                        <w:jc w:val="center"/>
                        <w:rPr>
                          <w:sz w:val="20"/>
                          <w:szCs w:val="20"/>
                        </w:rPr>
                      </w:pPr>
                      <w:r w:rsidRPr="000C603B">
                        <w:rPr>
                          <w:sz w:val="20"/>
                          <w:szCs w:val="20"/>
                        </w:rPr>
                        <w:t>Flattening</w:t>
                      </w:r>
                    </w:p>
                  </w:txbxContent>
                </v:textbox>
              </v:shape>
            </w:pict>
          </mc:Fallback>
        </mc:AlternateContent>
      </w:r>
      <w:r>
        <w:rPr>
          <w:noProof/>
          <w:sz w:val="24"/>
          <w:szCs w:val="24"/>
        </w:rPr>
        <mc:AlternateContent>
          <mc:Choice Requires="wps">
            <w:drawing>
              <wp:anchor distT="0" distB="0" distL="114300" distR="114300" simplePos="0" relativeHeight="251681792" behindDoc="0" locked="0" layoutInCell="1" allowOverlap="1" wp14:anchorId="7D20810D" wp14:editId="646EC05F">
                <wp:simplePos x="0" y="0"/>
                <wp:positionH relativeFrom="column">
                  <wp:posOffset>2684145</wp:posOffset>
                </wp:positionH>
                <wp:positionV relativeFrom="paragraph">
                  <wp:posOffset>739775</wp:posOffset>
                </wp:positionV>
                <wp:extent cx="335280" cy="243205"/>
                <wp:effectExtent l="10795" t="10795" r="6350" b="1270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43205"/>
                        </a:xfrm>
                        <a:prstGeom prst="rect">
                          <a:avLst/>
                        </a:prstGeom>
                        <a:solidFill>
                          <a:srgbClr val="FFFFFF"/>
                        </a:solidFill>
                        <a:ln w="9525">
                          <a:solidFill>
                            <a:schemeClr val="bg1">
                              <a:lumMod val="100000"/>
                              <a:lumOff val="0"/>
                            </a:schemeClr>
                          </a:solidFill>
                          <a:miter lim="800000"/>
                          <a:headEnd/>
                          <a:tailEnd/>
                        </a:ln>
                      </wps:spPr>
                      <wps:txbx>
                        <w:txbxContent>
                          <w:p w14:paraId="57401E23" w14:textId="77777777" w:rsidR="00762C79" w:rsidRDefault="00762C79" w:rsidP="00762C79">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6" o:spid="_x0000_s1029" type="#_x0000_t202" style="position:absolute;left:0;text-align:left;margin-left:211.35pt;margin-top:58.25pt;width:26.4pt;height:1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" strokecolor="white [3212]">
                <v:textbox>
                  <w:txbxContent>
                    <w:p w14:paraId="57401E23" w14:textId="77777777" w:rsidR="00762C79" w:rsidRDefault="00762C79" w:rsidP="00762C79">
                      <w:pPr>
                        <w:jc w:val="center"/>
                      </w:pPr>
                      <w:r>
                        <w:t>9</w:t>
                      </w:r>
                    </w:p>
                  </w:txbxContent>
                </v:textbox>
              </v:shape>
            </w:pict>
          </mc:Fallback>
        </mc:AlternateContent>
      </w:r>
      <w:r>
        <w:rPr>
          <w:noProof/>
          <w:sz w:val="24"/>
          <w:szCs w:val="24"/>
        </w:rPr>
        <mc:AlternateContent>
          <mc:Choice Requires="wps">
            <w:drawing>
              <wp:anchor distT="0" distB="0" distL="114300" distR="114300" simplePos="0" relativeHeight="251676672" behindDoc="0" locked="0" layoutInCell="1" allowOverlap="1" wp14:anchorId="7D20810D" wp14:editId="1236E624">
                <wp:simplePos x="0" y="0"/>
                <wp:positionH relativeFrom="column">
                  <wp:posOffset>2676525</wp:posOffset>
                </wp:positionH>
                <wp:positionV relativeFrom="paragraph">
                  <wp:posOffset>473075</wp:posOffset>
                </wp:positionV>
                <wp:extent cx="350520" cy="243840"/>
                <wp:effectExtent l="12700" t="10795" r="8255" b="12065"/>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3840"/>
                        </a:xfrm>
                        <a:prstGeom prst="rect">
                          <a:avLst/>
                        </a:prstGeom>
                        <a:solidFill>
                          <a:srgbClr val="FFFFFF"/>
                        </a:solidFill>
                        <a:ln w="9525">
                          <a:solidFill>
                            <a:schemeClr val="bg1">
                              <a:lumMod val="100000"/>
                              <a:lumOff val="0"/>
                            </a:schemeClr>
                          </a:solidFill>
                          <a:miter lim="800000"/>
                          <a:headEnd/>
                          <a:tailEnd/>
                        </a:ln>
                      </wps:spPr>
                      <wps:txbx>
                        <w:txbxContent>
                          <w:p w14:paraId="4116BB1E" w14:textId="6A76BA74" w:rsidR="00285F82" w:rsidRDefault="00285F82" w:rsidP="00285F82">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0" o:spid="_x0000_s1030" type="#_x0000_t202" style="position:absolute;left:0;text-align:left;margin-left:210.75pt;margin-top:37.25pt;width:27.6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" strokecolor="white [3212]">
                <v:textbox>
                  <w:txbxContent>
                    <w:p w14:paraId="4116BB1E" w14:textId="6A76BA74" w:rsidR="00285F82" w:rsidRDefault="00285F82" w:rsidP="00285F82">
                      <w:pPr>
                        <w:jc w:val="center"/>
                      </w:pPr>
                      <w:r>
                        <w:t>3</w:t>
                      </w:r>
                    </w:p>
                  </w:txbxContent>
                </v:textbox>
              </v:shape>
            </w:pict>
          </mc:Fallback>
        </mc:AlternateContent>
      </w:r>
      <w:r>
        <w:rPr>
          <w:noProof/>
          <w:sz w:val="24"/>
          <w:szCs w:val="24"/>
        </w:rPr>
        <mc:AlternateContent>
          <mc:Choice Requires="wps">
            <w:drawing>
              <wp:anchor distT="0" distB="0" distL="114300" distR="114300" simplePos="0" relativeHeight="251680768" behindDoc="0" locked="0" layoutInCell="1" allowOverlap="1" wp14:anchorId="7D20810D" wp14:editId="0E1386F0">
                <wp:simplePos x="0" y="0"/>
                <wp:positionH relativeFrom="column">
                  <wp:posOffset>222885</wp:posOffset>
                </wp:positionH>
                <wp:positionV relativeFrom="paragraph">
                  <wp:posOffset>495935</wp:posOffset>
                </wp:positionV>
                <wp:extent cx="350520" cy="320040"/>
                <wp:effectExtent l="6985" t="5080" r="13970" b="8255"/>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20040"/>
                        </a:xfrm>
                        <a:prstGeom prst="rect">
                          <a:avLst/>
                        </a:prstGeom>
                        <a:solidFill>
                          <a:srgbClr val="FFFFFF"/>
                        </a:solidFill>
                        <a:ln w="9525">
                          <a:solidFill>
                            <a:schemeClr val="bg1">
                              <a:lumMod val="100000"/>
                              <a:lumOff val="0"/>
                            </a:schemeClr>
                          </a:solidFill>
                          <a:miter lim="800000"/>
                          <a:headEnd/>
                          <a:tailEnd/>
                        </a:ln>
                      </wps:spPr>
                      <wps:txbx>
                        <w:txbxContent>
                          <w:p w14:paraId="5B8BE264" w14:textId="77777777" w:rsidR="00762C79" w:rsidRDefault="00762C79" w:rsidP="00762C79">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4" o:spid="_x0000_s1031" type="#_x0000_t202" style="position:absolute;left:0;text-align:left;margin-left:17.55pt;margin-top:39.05pt;width:27.6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" strokecolor="white [3212]">
                <v:textbox>
                  <w:txbxContent>
                    <w:p w14:paraId="5B8BE264" w14:textId="77777777" w:rsidR="00762C79" w:rsidRDefault="00762C79" w:rsidP="00762C79">
                      <w:pPr>
                        <w:jc w:val="center"/>
                      </w:pPr>
                      <w:r>
                        <w:t>3</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7D20810D" wp14:editId="3C8B0779">
                <wp:simplePos x="0" y="0"/>
                <wp:positionH relativeFrom="column">
                  <wp:posOffset>2691765</wp:posOffset>
                </wp:positionH>
                <wp:positionV relativeFrom="paragraph">
                  <wp:posOffset>175895</wp:posOffset>
                </wp:positionV>
                <wp:extent cx="297180" cy="266700"/>
                <wp:effectExtent l="8890" t="8890" r="8255" b="1016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6700"/>
                        </a:xfrm>
                        <a:prstGeom prst="rect">
                          <a:avLst/>
                        </a:prstGeom>
                        <a:solidFill>
                          <a:srgbClr val="FFFFFF"/>
                        </a:solidFill>
                        <a:ln w="9525">
                          <a:solidFill>
                            <a:schemeClr val="bg1">
                              <a:lumMod val="100000"/>
                              <a:lumOff val="0"/>
                            </a:schemeClr>
                          </a:solidFill>
                          <a:miter lim="800000"/>
                          <a:headEnd/>
                          <a:tailEnd/>
                        </a:ln>
                      </wps:spPr>
                      <wps:txbx>
                        <w:txbxContent>
                          <w:p w14:paraId="482C6DC2" w14:textId="294C7655" w:rsidR="00762C79" w:rsidRDefault="00762C79" w:rsidP="00762C79">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3" o:spid="_x0000_s1032" type="#_x0000_t202" style="position:absolute;left:0;text-align:left;margin-left:211.95pt;margin-top:13.85pt;width:23.4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" strokecolor="white [3212]">
                <v:textbox>
                  <w:txbxContent>
                    <w:p w14:paraId="482C6DC2" w14:textId="294C7655" w:rsidR="00762C79" w:rsidRDefault="00762C79" w:rsidP="00762C79">
                      <w:pPr>
                        <w:jc w:val="center"/>
                      </w:pPr>
                      <w:r>
                        <w:t>7</w:t>
                      </w:r>
                    </w:p>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7D20810D" wp14:editId="2CB0875F">
                <wp:simplePos x="0" y="0"/>
                <wp:positionH relativeFrom="column">
                  <wp:posOffset>763905</wp:posOffset>
                </wp:positionH>
                <wp:positionV relativeFrom="paragraph">
                  <wp:posOffset>495935</wp:posOffset>
                </wp:positionV>
                <wp:extent cx="358140" cy="304165"/>
                <wp:effectExtent l="5080" t="5080" r="8255" b="508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4165"/>
                        </a:xfrm>
                        <a:prstGeom prst="rect">
                          <a:avLst/>
                        </a:prstGeom>
                        <a:solidFill>
                          <a:srgbClr val="FFFFFF"/>
                        </a:solidFill>
                        <a:ln w="9525">
                          <a:solidFill>
                            <a:schemeClr val="bg1">
                              <a:lumMod val="100000"/>
                              <a:lumOff val="0"/>
                            </a:schemeClr>
                          </a:solidFill>
                          <a:miter lim="800000"/>
                          <a:headEnd/>
                          <a:tailEnd/>
                        </a:ln>
                      </wps:spPr>
                      <wps:txbx>
                        <w:txbxContent>
                          <w:p w14:paraId="1ED9B11A" w14:textId="6754B569" w:rsidR="00285F82" w:rsidRDefault="00285F82" w:rsidP="00285F82">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41" o:spid="_x0000_s1033" type="#_x0000_t202" style="position:absolute;left:0;text-align:left;margin-left:60.15pt;margin-top:39.05pt;width:28.2pt;height:2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" strokecolor="white [3212]">
                <v:textbox>
                  <w:txbxContent>
                    <w:p w14:paraId="1ED9B11A" w14:textId="6754B569" w:rsidR="00285F82" w:rsidRDefault="00285F82" w:rsidP="00285F82">
                      <w:pPr>
                        <w:jc w:val="center"/>
                      </w:pPr>
                      <w:r>
                        <w:t>9</w:t>
                      </w:r>
                    </w:p>
                  </w:txbxContent>
                </v:textbox>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7D20810D" wp14:editId="329F55A9">
                <wp:simplePos x="0" y="0"/>
                <wp:positionH relativeFrom="column">
                  <wp:posOffset>786765</wp:posOffset>
                </wp:positionH>
                <wp:positionV relativeFrom="paragraph">
                  <wp:posOffset>130175</wp:posOffset>
                </wp:positionV>
                <wp:extent cx="327660" cy="273685"/>
                <wp:effectExtent l="8890" t="10795" r="6350" b="10795"/>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3685"/>
                        </a:xfrm>
                        <a:prstGeom prst="rect">
                          <a:avLst/>
                        </a:prstGeom>
                        <a:solidFill>
                          <a:srgbClr val="FFFFFF"/>
                        </a:solidFill>
                        <a:ln w="9525">
                          <a:solidFill>
                            <a:schemeClr val="bg1">
                              <a:lumMod val="100000"/>
                              <a:lumOff val="0"/>
                            </a:schemeClr>
                          </a:solidFill>
                          <a:miter lim="800000"/>
                          <a:headEnd/>
                          <a:tailEnd/>
                        </a:ln>
                      </wps:spPr>
                      <wps:txbx>
                        <w:txbxContent>
                          <w:p w14:paraId="3FDB4F7C" w14:textId="6D87041E" w:rsidR="00285F82" w:rsidRDefault="00285F82" w:rsidP="00285F82">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38" o:spid="_x0000_s1034" type="#_x0000_t202" style="position:absolute;left:0;text-align:left;margin-left:61.95pt;margin-top:10.25pt;width:25.8pt;height:2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" strokecolor="white [3212]">
                <v:textbox>
                  <w:txbxContent>
                    <w:p w14:paraId="3FDB4F7C" w14:textId="6D87041E" w:rsidR="00285F82" w:rsidRDefault="00285F82" w:rsidP="00285F82">
                      <w:pPr>
                        <w:jc w:val="center"/>
                      </w:pPr>
                      <w:r>
                        <w:t>7</w:t>
                      </w:r>
                    </w:p>
                  </w:txbxContent>
                </v:textbox>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7D20810D" wp14:editId="3FD6F1E0">
                <wp:simplePos x="0" y="0"/>
                <wp:positionH relativeFrom="column">
                  <wp:posOffset>215265</wp:posOffset>
                </wp:positionH>
                <wp:positionV relativeFrom="paragraph">
                  <wp:posOffset>114935</wp:posOffset>
                </wp:positionV>
                <wp:extent cx="350520" cy="320040"/>
                <wp:effectExtent l="8890" t="5080" r="12065" b="8255"/>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20040"/>
                        </a:xfrm>
                        <a:prstGeom prst="rect">
                          <a:avLst/>
                        </a:prstGeom>
                        <a:solidFill>
                          <a:srgbClr val="FFFFFF"/>
                        </a:solidFill>
                        <a:ln w="9525">
                          <a:solidFill>
                            <a:schemeClr val="bg1">
                              <a:lumMod val="100000"/>
                              <a:lumOff val="0"/>
                            </a:schemeClr>
                          </a:solidFill>
                          <a:miter lim="800000"/>
                          <a:headEnd/>
                          <a:tailEnd/>
                        </a:ln>
                      </wps:spPr>
                      <wps:txbx>
                        <w:txbxContent>
                          <w:p w14:paraId="6303C8F4" w14:textId="02CD7DE6" w:rsidR="00285F82" w:rsidRDefault="00285F82" w:rsidP="00285F82">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810D" id="Text Box 37" o:spid="_x0000_s1035" type="#_x0000_t202" style="position:absolute;left:0;text-align:left;margin-left:16.95pt;margin-top:9.05pt;width:27.6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" strokecolor="white [3212]">
                <v:textbox>
                  <w:txbxContent>
                    <w:p w14:paraId="6303C8F4" w14:textId="02CD7DE6" w:rsidR="00285F82" w:rsidRDefault="00285F82" w:rsidP="00285F82">
                      <w:pPr>
                        <w:jc w:val="center"/>
                      </w:pPr>
                      <w:r>
                        <w:t>8</w:t>
                      </w:r>
                    </w:p>
                  </w:txbxContent>
                </v:textbox>
              </v:shape>
            </w:pict>
          </mc:Fallback>
        </mc:AlternateContent>
      </w:r>
      <w:r>
        <w:rPr>
          <w:noProof/>
          <w:sz w:val="24"/>
          <w:szCs w:val="24"/>
        </w:rPr>
        <mc:AlternateContent>
          <mc:Choice Requires="wps">
            <w:drawing>
              <wp:anchor distT="0" distB="0" distL="114300" distR="114300" simplePos="0" relativeHeight="251673600" behindDoc="0" locked="0" layoutInCell="1" allowOverlap="1" wp14:anchorId="08ADBDBD" wp14:editId="05436BD7">
                <wp:simplePos x="0" y="0"/>
                <wp:positionH relativeFrom="column">
                  <wp:posOffset>2638425</wp:posOffset>
                </wp:positionH>
                <wp:positionV relativeFrom="paragraph">
                  <wp:posOffset>724535</wp:posOffset>
                </wp:positionV>
                <wp:extent cx="411480" cy="0"/>
                <wp:effectExtent l="12700" t="5080" r="13970" b="13970"/>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7BDA1" id="_x0000_t32" coordsize="21600,21600" o:spt="32" o:oned="t" path="m,l21600,21600e" filled="f">
                <v:path arrowok="t" fillok="f" o:connecttype="none"/>
                <o:lock v:ext="edit" shapetype="t"/>
              </v:shapetype>
              <v:shape id="AutoShape 35" o:spid="_x0000_s1026" type="#_x0000_t32" style="position:absolute;margin-left:207.75pt;margin-top:57.05pt;width:3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Md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"/>
            </w:pict>
          </mc:Fallback>
        </mc:AlternateContent>
      </w:r>
      <w:r>
        <w:rPr>
          <w:noProof/>
          <w:sz w:val="24"/>
          <w:szCs w:val="24"/>
        </w:rPr>
        <mc:AlternateContent>
          <mc:Choice Requires="wps">
            <w:drawing>
              <wp:anchor distT="0" distB="0" distL="114300" distR="114300" simplePos="0" relativeHeight="251672576" behindDoc="0" locked="0" layoutInCell="1" allowOverlap="1" wp14:anchorId="3104148F" wp14:editId="32ABF892">
                <wp:simplePos x="0" y="0"/>
                <wp:positionH relativeFrom="column">
                  <wp:posOffset>2646045</wp:posOffset>
                </wp:positionH>
                <wp:positionV relativeFrom="paragraph">
                  <wp:posOffset>457835</wp:posOffset>
                </wp:positionV>
                <wp:extent cx="396240" cy="0"/>
                <wp:effectExtent l="10795" t="5080" r="12065" b="13970"/>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863D2" id="AutoShape 32" o:spid="_x0000_s1026" type="#_x0000_t32" style="position:absolute;margin-left:208.35pt;margin-top:36.05pt;width:31.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"/>
            </w:pict>
          </mc:Fallback>
        </mc:AlternateContent>
      </w:r>
      <w:r>
        <w:rPr>
          <w:noProof/>
          <w:sz w:val="24"/>
          <w:szCs w:val="24"/>
        </w:rPr>
        <mc:AlternateContent>
          <mc:Choice Requires="wps">
            <w:drawing>
              <wp:anchor distT="0" distB="0" distL="114300" distR="114300" simplePos="0" relativeHeight="251671552" behindDoc="0" locked="0" layoutInCell="1" allowOverlap="1" wp14:anchorId="123961A7" wp14:editId="2994A07A">
                <wp:simplePos x="0" y="0"/>
                <wp:positionH relativeFrom="column">
                  <wp:posOffset>2653665</wp:posOffset>
                </wp:positionH>
                <wp:positionV relativeFrom="paragraph">
                  <wp:posOffset>160655</wp:posOffset>
                </wp:positionV>
                <wp:extent cx="388620" cy="0"/>
                <wp:effectExtent l="8890" t="12700" r="12065" b="635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6A9A8" id="AutoShape 31" o:spid="_x0000_s1026" type="#_x0000_t32" style="position:absolute;margin-left:208.95pt;margin-top:12.65pt;width:30.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4uIA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"/>
            </w:pict>
          </mc:Fallback>
        </mc:AlternateContent>
      </w:r>
      <w:r>
        <w:rPr>
          <w:noProof/>
          <w:sz w:val="24"/>
          <w:szCs w:val="24"/>
        </w:rPr>
        <mc:AlternateContent>
          <mc:Choice Requires="wps">
            <w:drawing>
              <wp:anchor distT="0" distB="0" distL="114300" distR="114300" simplePos="0" relativeHeight="251669504" behindDoc="0" locked="0" layoutInCell="1" allowOverlap="1" wp14:anchorId="56E8D94C" wp14:editId="2C0C2705">
                <wp:simplePos x="0" y="0"/>
                <wp:positionH relativeFrom="column">
                  <wp:posOffset>1358265</wp:posOffset>
                </wp:positionH>
                <wp:positionV relativeFrom="paragraph">
                  <wp:posOffset>396240</wp:posOffset>
                </wp:positionV>
                <wp:extent cx="1242060" cy="175260"/>
                <wp:effectExtent l="8890" t="19685" r="25400" b="1460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75260"/>
                        </a:xfrm>
                        <a:prstGeom prst="rightArrow">
                          <a:avLst>
                            <a:gd name="adj1" fmla="val 50000"/>
                            <a:gd name="adj2" fmla="val 1771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F81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106.95pt;margin-top:31.2pt;width:97.8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"/>
            </w:pict>
          </mc:Fallback>
        </mc:AlternateContent>
      </w:r>
      <w:r>
        <w:rPr>
          <w:noProof/>
          <w:sz w:val="24"/>
          <w:szCs w:val="24"/>
        </w:rPr>
        <mc:AlternateContent>
          <mc:Choice Requires="wps">
            <w:drawing>
              <wp:anchor distT="0" distB="0" distL="114300" distR="114300" simplePos="0" relativeHeight="251668480" behindDoc="0" locked="0" layoutInCell="1" allowOverlap="1" wp14:anchorId="6467E163" wp14:editId="48DFA5E0">
                <wp:simplePos x="0" y="0"/>
                <wp:positionH relativeFrom="column">
                  <wp:posOffset>687705</wp:posOffset>
                </wp:positionH>
                <wp:positionV relativeFrom="paragraph">
                  <wp:posOffset>99060</wp:posOffset>
                </wp:positionV>
                <wp:extent cx="0" cy="746760"/>
                <wp:effectExtent l="5080" t="8255" r="13970" b="6985"/>
                <wp:wrapNone/>
                <wp:docPr id="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C1A2D" id="AutoShape 28" o:spid="_x0000_s1026" type="#_x0000_t32" style="position:absolute;margin-left:54.15pt;margin-top:7.8pt;width:0;height: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prHwIAADsEAAAOAAAAZHJzL2Uyb0RvYy54bWysU8GO2jAQvVfqP1i+QxI2sB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"/>
            </w:pict>
          </mc:Fallback>
        </mc:AlternateContent>
      </w:r>
      <w:r>
        <w:rPr>
          <w:noProof/>
          <w:sz w:val="24"/>
          <w:szCs w:val="24"/>
        </w:rPr>
        <mc:AlternateContent>
          <mc:Choice Requires="wps">
            <w:drawing>
              <wp:anchor distT="0" distB="0" distL="114300" distR="114300" simplePos="0" relativeHeight="251667456" behindDoc="0" locked="0" layoutInCell="1" allowOverlap="1" wp14:anchorId="3129287E" wp14:editId="624008BE">
                <wp:simplePos x="0" y="0"/>
                <wp:positionH relativeFrom="column">
                  <wp:posOffset>116205</wp:posOffset>
                </wp:positionH>
                <wp:positionV relativeFrom="paragraph">
                  <wp:posOffset>464820</wp:posOffset>
                </wp:positionV>
                <wp:extent cx="1158240" cy="0"/>
                <wp:effectExtent l="5080" t="12065" r="8255" b="6985"/>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5961D" id="AutoShape 27" o:spid="_x0000_s1026" type="#_x0000_t32" style="position:absolute;margin-left:9.15pt;margin-top:36.6pt;width:91.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GL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"/>
            </w:pict>
          </mc:Fallback>
        </mc:AlternateContent>
      </w:r>
      <w:r>
        <w:rPr>
          <w:noProof/>
          <w:sz w:val="24"/>
          <w:szCs w:val="24"/>
        </w:rPr>
        <mc:AlternateContent>
          <mc:Choice Requires="wps">
            <w:drawing>
              <wp:anchor distT="0" distB="0" distL="114300" distR="114300" simplePos="0" relativeHeight="251665408" behindDoc="0" locked="0" layoutInCell="1" allowOverlap="1" wp14:anchorId="69550C3C" wp14:editId="174F2419">
                <wp:simplePos x="0" y="0"/>
                <wp:positionH relativeFrom="column">
                  <wp:posOffset>108585</wp:posOffset>
                </wp:positionH>
                <wp:positionV relativeFrom="paragraph">
                  <wp:posOffset>83820</wp:posOffset>
                </wp:positionV>
                <wp:extent cx="1158240" cy="769620"/>
                <wp:effectExtent l="6985" t="12065" r="6350" b="889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769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F19C5" id="Rectangle 25" o:spid="_x0000_s1026" style="position:absolute;margin-left:8.55pt;margin-top:6.6pt;width:91.2pt;height: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"/>
            </w:pict>
          </mc:Fallback>
        </mc:AlternateContent>
      </w:r>
    </w:p>
    <w:p w14:paraId="32C1706F" w14:textId="77777777" w:rsidR="00F84036" w:rsidRPr="00566DEB" w:rsidRDefault="00F84036" w:rsidP="00F84036">
      <w:pPr>
        <w:jc w:val="both"/>
        <w:rPr>
          <w:b/>
          <w:bCs/>
          <w:sz w:val="24"/>
          <w:szCs w:val="24"/>
        </w:rPr>
      </w:pPr>
    </w:p>
    <w:p w14:paraId="0C9FF181" w14:textId="77777777" w:rsidR="000C603B" w:rsidRPr="00566DEB" w:rsidRDefault="000C603B" w:rsidP="00F84036">
      <w:pPr>
        <w:jc w:val="both"/>
        <w:rPr>
          <w:b/>
          <w:bCs/>
          <w:sz w:val="24"/>
          <w:szCs w:val="24"/>
        </w:rPr>
      </w:pPr>
    </w:p>
    <w:p w14:paraId="06B861E6" w14:textId="77777777" w:rsidR="000C603B" w:rsidRPr="00566DEB" w:rsidRDefault="000C603B" w:rsidP="00F84036">
      <w:pPr>
        <w:jc w:val="both"/>
        <w:rPr>
          <w:b/>
          <w:bCs/>
          <w:sz w:val="24"/>
          <w:szCs w:val="24"/>
        </w:rPr>
      </w:pPr>
    </w:p>
    <w:p w14:paraId="4166C768" w14:textId="77777777" w:rsidR="000C603B" w:rsidRPr="00566DEB" w:rsidRDefault="000C603B" w:rsidP="00F84036">
      <w:pPr>
        <w:jc w:val="both"/>
        <w:rPr>
          <w:b/>
          <w:bCs/>
          <w:sz w:val="24"/>
          <w:szCs w:val="24"/>
        </w:rPr>
      </w:pPr>
    </w:p>
    <w:p w14:paraId="5ECA0BDE" w14:textId="22D1376E" w:rsidR="000C603B" w:rsidRPr="00566DEB" w:rsidRDefault="000C603B" w:rsidP="00F84036">
      <w:pPr>
        <w:jc w:val="both"/>
        <w:rPr>
          <w:b/>
          <w:bCs/>
          <w:sz w:val="24"/>
          <w:szCs w:val="24"/>
        </w:rPr>
      </w:pPr>
    </w:p>
    <w:p w14:paraId="1EDC98AC" w14:textId="33A68DC4" w:rsidR="000C603B" w:rsidRPr="00344CFD" w:rsidRDefault="000452B3" w:rsidP="00344CFD">
      <w:pPr>
        <w:jc w:val="center"/>
      </w:pPr>
      <w:r w:rsidRPr="00566DEB">
        <w:rPr>
          <w:b/>
          <w:bCs/>
        </w:rPr>
        <w:t xml:space="preserve">Figure </w:t>
      </w:r>
      <w:proofErr w:type="gramStart"/>
      <w:r w:rsidRPr="00566DEB">
        <w:rPr>
          <w:b/>
          <w:bCs/>
        </w:rPr>
        <w:t>4.3</w:t>
      </w:r>
      <w:r w:rsidRPr="00566DEB">
        <w:t xml:space="preserve"> :</w:t>
      </w:r>
      <w:proofErr w:type="gramEnd"/>
      <w:r w:rsidRPr="00566DEB">
        <w:t xml:space="preserve"> Flattening Layer</w:t>
      </w:r>
    </w:p>
    <w:p w14:paraId="31564D2D" w14:textId="76F2DC3D" w:rsidR="000C603B" w:rsidRDefault="000C603B" w:rsidP="000C603B">
      <w:pPr>
        <w:rPr>
          <w:rFonts w:asciiTheme="majorHAnsi" w:hAnsiTheme="majorHAnsi"/>
          <w:b/>
          <w:bCs/>
          <w:sz w:val="24"/>
          <w:szCs w:val="24"/>
        </w:rPr>
      </w:pPr>
      <w:r>
        <w:rPr>
          <w:rFonts w:asciiTheme="majorHAnsi" w:hAnsiTheme="majorHAnsi"/>
          <w:b/>
          <w:bCs/>
          <w:sz w:val="24"/>
          <w:szCs w:val="24"/>
        </w:rPr>
        <w:t>4</w:t>
      </w:r>
      <w:r w:rsidRPr="004E1128">
        <w:rPr>
          <w:rFonts w:asciiTheme="majorHAnsi" w:hAnsiTheme="majorHAnsi"/>
          <w:b/>
          <w:bCs/>
          <w:sz w:val="24"/>
          <w:szCs w:val="24"/>
        </w:rPr>
        <w:t>.</w:t>
      </w:r>
      <w:r>
        <w:rPr>
          <w:rFonts w:asciiTheme="majorHAnsi" w:hAnsiTheme="majorHAnsi"/>
          <w:b/>
          <w:bCs/>
          <w:sz w:val="24"/>
          <w:szCs w:val="24"/>
        </w:rPr>
        <w:t>5</w:t>
      </w:r>
      <w:r w:rsidR="00344CFD">
        <w:rPr>
          <w:rFonts w:asciiTheme="majorHAnsi" w:hAnsiTheme="majorHAnsi"/>
          <w:b/>
          <w:bCs/>
          <w:sz w:val="24"/>
          <w:szCs w:val="24"/>
        </w:rPr>
        <w:t>.</w:t>
      </w:r>
      <w:r w:rsidRPr="004E1128">
        <w:rPr>
          <w:rFonts w:asciiTheme="majorHAnsi" w:hAnsiTheme="majorHAnsi"/>
          <w:b/>
          <w:bCs/>
          <w:sz w:val="24"/>
          <w:szCs w:val="24"/>
        </w:rPr>
        <w:t xml:space="preserve"> </w:t>
      </w:r>
      <w:r>
        <w:rPr>
          <w:rFonts w:asciiTheme="majorHAnsi" w:hAnsiTheme="majorHAnsi"/>
          <w:b/>
          <w:bCs/>
          <w:sz w:val="24"/>
          <w:szCs w:val="24"/>
        </w:rPr>
        <w:t xml:space="preserve">Fully Connected </w:t>
      </w:r>
      <w:proofErr w:type="gramStart"/>
      <w:r>
        <w:rPr>
          <w:rFonts w:asciiTheme="majorHAnsi" w:hAnsiTheme="majorHAnsi"/>
          <w:b/>
          <w:bCs/>
          <w:sz w:val="24"/>
          <w:szCs w:val="24"/>
        </w:rPr>
        <w:t>Layer :</w:t>
      </w:r>
      <w:proofErr w:type="gramEnd"/>
      <w:r>
        <w:rPr>
          <w:rFonts w:asciiTheme="majorHAnsi" w:hAnsiTheme="majorHAnsi"/>
          <w:b/>
          <w:bCs/>
          <w:sz w:val="24"/>
          <w:szCs w:val="24"/>
        </w:rPr>
        <w:t xml:space="preserve"> </w:t>
      </w:r>
    </w:p>
    <w:p w14:paraId="5F0401AB" w14:textId="77777777" w:rsidR="005618C1" w:rsidRDefault="005618C1" w:rsidP="000C603B">
      <w:pPr>
        <w:rPr>
          <w:rFonts w:asciiTheme="majorHAnsi" w:hAnsiTheme="majorHAnsi"/>
          <w:b/>
          <w:bCs/>
          <w:sz w:val="24"/>
          <w:szCs w:val="24"/>
        </w:rPr>
      </w:pPr>
    </w:p>
    <w:p w14:paraId="3D7B55CE" w14:textId="37C006C8" w:rsidR="004C4283" w:rsidRDefault="00344CFD" w:rsidP="005618C1">
      <w:pPr>
        <w:jc w:val="both"/>
        <w:rPr>
          <w:sz w:val="24"/>
          <w:szCs w:val="24"/>
          <w:lang w:val="en-IN"/>
        </w:rPr>
      </w:pPr>
      <w:r w:rsidRPr="00344CFD">
        <w:rPr>
          <w:sz w:val="24"/>
          <w:szCs w:val="24"/>
          <w:lang w:val="en-IN"/>
        </w:rPr>
        <w:t xml:space="preserve">The CNN model integrates convolutional layers for extracting features, pooling layers for reducing </w:t>
      </w:r>
      <w:r w:rsidRPr="00344CFD">
        <w:rPr>
          <w:sz w:val="24"/>
          <w:szCs w:val="24"/>
          <w:lang w:val="en-IN"/>
        </w:rPr>
        <w:t>dimensions, and fully connected layers for classification, with a focus on detecting facial expressions and recognizing emotions such as happiness, sadness, and neutrality.</w:t>
      </w:r>
    </w:p>
    <w:p w14:paraId="553B85C7" w14:textId="77777777" w:rsidR="00344CFD" w:rsidRPr="00566DEB" w:rsidRDefault="00344CFD" w:rsidP="005618C1">
      <w:pPr>
        <w:jc w:val="both"/>
        <w:rPr>
          <w:sz w:val="24"/>
          <w:szCs w:val="24"/>
          <w:lang w:val="en-IN"/>
        </w:rPr>
      </w:pPr>
    </w:p>
    <w:p w14:paraId="344026EB" w14:textId="4A5262DF" w:rsidR="004C4283" w:rsidRPr="00566DEB" w:rsidRDefault="004C4283" w:rsidP="004C4283">
      <w:pPr>
        <w:jc w:val="center"/>
        <w:rPr>
          <w:sz w:val="24"/>
          <w:szCs w:val="24"/>
          <w:lang w:val="en-IN"/>
        </w:rPr>
      </w:pPr>
      <w:r w:rsidRPr="00566DEB">
        <w:rPr>
          <w:noProof/>
          <w:sz w:val="24"/>
          <w:szCs w:val="24"/>
          <w:lang w:val="en-IN"/>
        </w:rPr>
        <w:drawing>
          <wp:inline distT="0" distB="0" distL="0" distR="0" wp14:anchorId="55A7EAC3" wp14:editId="3D95EDC8">
            <wp:extent cx="2737301" cy="1950720"/>
            <wp:effectExtent l="0" t="0" r="0" b="0"/>
            <wp:docPr id="146267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78818" name=""/>
                    <pic:cNvPicPr/>
                  </pic:nvPicPr>
                  <pic:blipFill>
                    <a:blip r:embed="rId11"/>
                    <a:stretch>
                      <a:fillRect/>
                    </a:stretch>
                  </pic:blipFill>
                  <pic:spPr>
                    <a:xfrm>
                      <a:off x="0" y="0"/>
                      <a:ext cx="2741083" cy="1953415"/>
                    </a:xfrm>
                    <a:prstGeom prst="rect">
                      <a:avLst/>
                    </a:prstGeom>
                  </pic:spPr>
                </pic:pic>
              </a:graphicData>
            </a:graphic>
          </wp:inline>
        </w:drawing>
      </w:r>
    </w:p>
    <w:p w14:paraId="5B126590" w14:textId="77777777" w:rsidR="004C4283" w:rsidRPr="00566DEB" w:rsidRDefault="004C4283" w:rsidP="005618C1">
      <w:pPr>
        <w:jc w:val="both"/>
        <w:rPr>
          <w:sz w:val="24"/>
          <w:szCs w:val="24"/>
          <w:lang w:val="en-IN"/>
        </w:rPr>
      </w:pPr>
    </w:p>
    <w:p w14:paraId="362BCE4F" w14:textId="7FD42FA6" w:rsidR="004C4283" w:rsidRPr="00566DEB" w:rsidRDefault="004C4283" w:rsidP="004C4283">
      <w:pPr>
        <w:jc w:val="center"/>
        <w:rPr>
          <w:lang w:val="en-IN"/>
        </w:rPr>
      </w:pPr>
      <w:r w:rsidRPr="00566DEB">
        <w:rPr>
          <w:b/>
          <w:bCs/>
          <w:lang w:val="en-IN"/>
        </w:rPr>
        <w:t xml:space="preserve">Figure </w:t>
      </w:r>
      <w:proofErr w:type="gramStart"/>
      <w:r w:rsidRPr="00566DEB">
        <w:rPr>
          <w:b/>
          <w:bCs/>
          <w:lang w:val="en-IN"/>
        </w:rPr>
        <w:t>4.5.1</w:t>
      </w:r>
      <w:r w:rsidRPr="00566DEB">
        <w:rPr>
          <w:lang w:val="en-IN"/>
        </w:rPr>
        <w:t xml:space="preserve"> :</w:t>
      </w:r>
      <w:proofErr w:type="gramEnd"/>
      <w:r w:rsidRPr="00566DEB">
        <w:rPr>
          <w:lang w:val="en-IN"/>
        </w:rPr>
        <w:t xml:space="preserve"> Fully Connected Layer</w:t>
      </w:r>
    </w:p>
    <w:p w14:paraId="37E51731" w14:textId="77777777" w:rsidR="004C4283" w:rsidRPr="00566DEB" w:rsidRDefault="004C4283" w:rsidP="004C4283">
      <w:pPr>
        <w:jc w:val="center"/>
        <w:rPr>
          <w:sz w:val="24"/>
          <w:szCs w:val="24"/>
          <w:lang w:val="en-IN"/>
        </w:rPr>
      </w:pPr>
    </w:p>
    <w:p w14:paraId="7F8B924C" w14:textId="19221E0A" w:rsidR="005618C1" w:rsidRPr="00566DEB" w:rsidRDefault="00344CFD" w:rsidP="005618C1">
      <w:pPr>
        <w:jc w:val="both"/>
        <w:rPr>
          <w:sz w:val="24"/>
          <w:szCs w:val="24"/>
          <w:lang w:val="en-IN"/>
        </w:rPr>
      </w:pPr>
      <w:r>
        <w:rPr>
          <w:sz w:val="24"/>
          <w:szCs w:val="24"/>
          <w:lang w:val="en-IN"/>
        </w:rPr>
        <w:t>I</w:t>
      </w:r>
      <w:r w:rsidR="005618C1" w:rsidRPr="00566DEB">
        <w:rPr>
          <w:sz w:val="24"/>
          <w:szCs w:val="24"/>
          <w:lang w:val="en-IN"/>
        </w:rPr>
        <w:t xml:space="preserve">t includes convolution layers to extract features, pooling layers to reduce dimensions, and fully connected layers for classification. We use 3x3 filters in convolution layers with a stride of (2,2) to find important features. Max pooling with a pool size of 2x2 and stride (2,2) is used to decrease feature map dimensions. </w:t>
      </w:r>
      <w:proofErr w:type="spellStart"/>
      <w:r w:rsidR="005618C1" w:rsidRPr="00566DEB">
        <w:rPr>
          <w:sz w:val="24"/>
          <w:szCs w:val="24"/>
          <w:lang w:val="en-IN"/>
        </w:rPr>
        <w:t>ReLU</w:t>
      </w:r>
      <w:proofErr w:type="spellEnd"/>
      <w:r w:rsidR="005618C1" w:rsidRPr="00566DEB">
        <w:rPr>
          <w:sz w:val="24"/>
          <w:szCs w:val="24"/>
          <w:lang w:val="en-IN"/>
        </w:rPr>
        <w:t xml:space="preserve"> activation function adds non-linearity. The output layer uses </w:t>
      </w:r>
      <w:proofErr w:type="spellStart"/>
      <w:r w:rsidR="005618C1" w:rsidRPr="00566DEB">
        <w:rPr>
          <w:sz w:val="24"/>
          <w:szCs w:val="24"/>
          <w:lang w:val="en-IN"/>
        </w:rPr>
        <w:t>softmax</w:t>
      </w:r>
      <w:proofErr w:type="spellEnd"/>
      <w:r w:rsidR="005618C1" w:rsidRPr="00566DEB">
        <w:rPr>
          <w:sz w:val="24"/>
          <w:szCs w:val="24"/>
          <w:lang w:val="en-IN"/>
        </w:rPr>
        <w:t xml:space="preserve"> for result calculation.</w:t>
      </w:r>
    </w:p>
    <w:p w14:paraId="2878765B" w14:textId="77777777" w:rsidR="005618C1" w:rsidRPr="00566DEB" w:rsidRDefault="005618C1" w:rsidP="005618C1">
      <w:pPr>
        <w:jc w:val="both"/>
        <w:rPr>
          <w:sz w:val="24"/>
          <w:szCs w:val="24"/>
          <w:lang w:val="en-IN"/>
        </w:rPr>
      </w:pPr>
    </w:p>
    <w:p w14:paraId="71D0E132" w14:textId="4D8F4861" w:rsidR="000C603B" w:rsidRPr="00566DEB" w:rsidRDefault="005618C1" w:rsidP="005618C1">
      <w:pPr>
        <w:jc w:val="both"/>
        <w:rPr>
          <w:sz w:val="24"/>
          <w:szCs w:val="24"/>
          <w:lang w:val="en-IN"/>
        </w:rPr>
      </w:pPr>
      <w:r w:rsidRPr="00566DEB">
        <w:rPr>
          <w:sz w:val="24"/>
          <w:szCs w:val="24"/>
          <w:lang w:val="en-IN"/>
        </w:rPr>
        <w:t xml:space="preserve">This CNN model aims to detect faces and recognize emotions like happy, sad, and neutral. It involves image processing, feature extraction, and classification. Initially, faces are detected, features extracted, and normalized. </w:t>
      </w:r>
      <w:r w:rsidR="000329E8" w:rsidRPr="000329E8">
        <w:rPr>
          <w:sz w:val="24"/>
          <w:szCs w:val="24"/>
          <w:lang w:val="en-IN"/>
        </w:rPr>
        <w:t>Then, a classifier categorizes emotions based on a training model. CNNs learn specific properties for each emotion, enhancing emotion detection.</w:t>
      </w:r>
    </w:p>
    <w:p w14:paraId="16A3880D" w14:textId="77777777" w:rsidR="000C603B" w:rsidRPr="00566DEB" w:rsidRDefault="000C603B" w:rsidP="00F84036">
      <w:pPr>
        <w:jc w:val="both"/>
        <w:rPr>
          <w:b/>
          <w:bCs/>
          <w:sz w:val="24"/>
          <w:szCs w:val="24"/>
        </w:rPr>
      </w:pPr>
    </w:p>
    <w:p w14:paraId="2ABA648F" w14:textId="6D931F75" w:rsidR="00344CFD" w:rsidRDefault="00344CFD" w:rsidP="00344CFD">
      <w:pPr>
        <w:pStyle w:val="ListParagraph"/>
        <w:numPr>
          <w:ilvl w:val="0"/>
          <w:numId w:val="7"/>
        </w:numPr>
        <w:tabs>
          <w:tab w:val="left" w:pos="2026"/>
        </w:tabs>
        <w:spacing w:before="1"/>
        <w:jc w:val="both"/>
        <w:rPr>
          <w:rFonts w:asciiTheme="majorHAnsi" w:hAnsiTheme="majorHAnsi"/>
          <w:b/>
          <w:bCs/>
          <w:iCs/>
          <w:sz w:val="24"/>
        </w:rPr>
      </w:pPr>
      <w:r>
        <w:rPr>
          <w:rFonts w:asciiTheme="majorHAnsi" w:hAnsiTheme="majorHAnsi"/>
          <w:b/>
          <w:bCs/>
          <w:iCs/>
          <w:sz w:val="24"/>
        </w:rPr>
        <w:t xml:space="preserve">Methodology </w:t>
      </w:r>
    </w:p>
    <w:p w14:paraId="427A0BA9" w14:textId="77777777" w:rsidR="00344CFD" w:rsidRDefault="00344CFD" w:rsidP="00344CFD">
      <w:pPr>
        <w:tabs>
          <w:tab w:val="left" w:pos="2026"/>
        </w:tabs>
        <w:spacing w:before="1"/>
        <w:jc w:val="both"/>
        <w:rPr>
          <w:rFonts w:asciiTheme="majorHAnsi" w:hAnsiTheme="majorHAnsi"/>
          <w:b/>
          <w:bCs/>
          <w:iCs/>
          <w:sz w:val="24"/>
        </w:rPr>
      </w:pPr>
    </w:p>
    <w:p w14:paraId="7873352A" w14:textId="548F5B5F" w:rsidR="0026178E" w:rsidRPr="0026178E" w:rsidRDefault="00344CFD" w:rsidP="0026178E">
      <w:pPr>
        <w:spacing w:after="240"/>
        <w:rPr>
          <w:rFonts w:asciiTheme="majorHAnsi" w:hAnsiTheme="majorHAnsi"/>
          <w:b/>
          <w:bCs/>
          <w:sz w:val="24"/>
          <w:szCs w:val="24"/>
        </w:rPr>
      </w:pPr>
      <w:r>
        <w:rPr>
          <w:rFonts w:asciiTheme="majorHAnsi" w:hAnsiTheme="majorHAnsi"/>
          <w:b/>
          <w:bCs/>
          <w:sz w:val="24"/>
          <w:szCs w:val="24"/>
        </w:rPr>
        <w:t>5.1.</w:t>
      </w:r>
      <w:r w:rsidRPr="004E1128">
        <w:rPr>
          <w:rFonts w:asciiTheme="majorHAnsi" w:hAnsiTheme="majorHAnsi"/>
          <w:b/>
          <w:bCs/>
          <w:sz w:val="24"/>
          <w:szCs w:val="24"/>
        </w:rPr>
        <w:t xml:space="preserve"> </w:t>
      </w:r>
      <w:r>
        <w:rPr>
          <w:rFonts w:asciiTheme="majorHAnsi" w:hAnsiTheme="majorHAnsi"/>
          <w:b/>
          <w:bCs/>
          <w:sz w:val="24"/>
          <w:szCs w:val="24"/>
        </w:rPr>
        <w:t>Dataset Description</w:t>
      </w:r>
    </w:p>
    <w:p w14:paraId="76B94090" w14:textId="1AB12E6B" w:rsidR="0026178E" w:rsidRPr="00E34DC1" w:rsidRDefault="0026178E" w:rsidP="0026178E">
      <w:pPr>
        <w:spacing w:after="240" w:line="276" w:lineRule="auto"/>
        <w:jc w:val="both"/>
        <w:rPr>
          <w:sz w:val="24"/>
          <w:szCs w:val="24"/>
        </w:rPr>
      </w:pPr>
      <w:r w:rsidRPr="00E34DC1">
        <w:rPr>
          <w:sz w:val="24"/>
          <w:szCs w:val="24"/>
        </w:rPr>
        <w:t xml:space="preserve">We built a Convolutional Neural Network (CNN) model using the FER2013 dataset sourced from Kaggle, which consists of 24,176 training images and 6,043 testing images. Each image in the dataset depicts grayscale faces at a resolution of 48x48 pixels and is labeled with one of five emotions: happy, sad, angry, surprise, or neutral. The dataset encompasses both posed and </w:t>
      </w:r>
      <w:proofErr w:type="spellStart"/>
      <w:r w:rsidRPr="00E34DC1">
        <w:rPr>
          <w:sz w:val="24"/>
          <w:szCs w:val="24"/>
        </w:rPr>
        <w:t>unposed</w:t>
      </w:r>
      <w:proofErr w:type="spellEnd"/>
      <w:r w:rsidRPr="00E34DC1">
        <w:rPr>
          <w:sz w:val="24"/>
          <w:szCs w:val="24"/>
        </w:rPr>
        <w:t xml:space="preserve"> headshots, with faces automatically aligned to be roughly centered and </w:t>
      </w:r>
      <w:r w:rsidRPr="00E34DC1">
        <w:rPr>
          <w:sz w:val="24"/>
          <w:szCs w:val="24"/>
        </w:rPr>
        <w:lastRenderedPageBreak/>
        <w:t>occupy a consistent amount of space. This dataset compilation involved Google image searches for emotions and their synonyms.</w:t>
      </w:r>
    </w:p>
    <w:p w14:paraId="46A0EE32" w14:textId="4437565E" w:rsidR="0026178E" w:rsidRDefault="0026178E" w:rsidP="0026178E">
      <w:pPr>
        <w:spacing w:after="240" w:line="276" w:lineRule="auto"/>
        <w:jc w:val="both"/>
        <w:rPr>
          <w:sz w:val="24"/>
          <w:szCs w:val="24"/>
        </w:rPr>
      </w:pPr>
      <w:r w:rsidRPr="00E34DC1">
        <w:rPr>
          <w:sz w:val="24"/>
          <w:szCs w:val="24"/>
        </w:rPr>
        <w:t xml:space="preserve">Given the imbalance in emotion representation within the dataset, we addressed this challenge by implementing a weighted-SoftMax loss approach during training. This technique adjusts the loss function based on the relative frequencies of each emotion class, ensuring a more balanced training process. Additionally, to handle any missing or outlier values within the dataset, we incorporated the categorical </w:t>
      </w:r>
      <w:proofErr w:type="spellStart"/>
      <w:r w:rsidRPr="00E34DC1">
        <w:rPr>
          <w:sz w:val="24"/>
          <w:szCs w:val="24"/>
        </w:rPr>
        <w:t>crossentropy</w:t>
      </w:r>
      <w:proofErr w:type="spellEnd"/>
      <w:r w:rsidRPr="00E34DC1">
        <w:rPr>
          <w:sz w:val="24"/>
          <w:szCs w:val="24"/>
        </w:rPr>
        <w:t xml:space="preserve"> loss function during training iterations. This helped to effectively manage irregularities in the data and enhance the model's robustness.</w:t>
      </w:r>
      <w:r w:rsidR="00344CFD" w:rsidRPr="00E34DC1">
        <w:rPr>
          <w:sz w:val="24"/>
          <w:szCs w:val="24"/>
        </w:rPr>
        <w:t xml:space="preserve"> </w:t>
      </w:r>
    </w:p>
    <w:p w14:paraId="17FB0A60" w14:textId="77777777" w:rsidR="00DE7A16" w:rsidRPr="00E34DC1" w:rsidRDefault="00DE7A16" w:rsidP="0026178E">
      <w:pPr>
        <w:spacing w:after="240" w:line="276" w:lineRule="auto"/>
        <w:jc w:val="both"/>
        <w:rPr>
          <w:sz w:val="24"/>
          <w:szCs w:val="24"/>
        </w:rPr>
      </w:pPr>
    </w:p>
    <w:p w14:paraId="4A73BE95" w14:textId="59DE0247" w:rsidR="004C4283" w:rsidRPr="0026178E" w:rsidRDefault="0026178E" w:rsidP="0026178E">
      <w:pPr>
        <w:spacing w:after="240" w:line="276" w:lineRule="auto"/>
        <w:jc w:val="center"/>
      </w:pPr>
      <w:r w:rsidRPr="00F260DC">
        <w:rPr>
          <w:noProof/>
        </w:rPr>
        <w:drawing>
          <wp:inline distT="0" distB="0" distL="0" distR="0" wp14:anchorId="06C48555" wp14:editId="09E914C5">
            <wp:extent cx="3405091" cy="1882140"/>
            <wp:effectExtent l="0" t="0" r="0" b="0"/>
            <wp:docPr id="60662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22437" name=""/>
                    <pic:cNvPicPr/>
                  </pic:nvPicPr>
                  <pic:blipFill>
                    <a:blip r:embed="rId12"/>
                    <a:stretch>
                      <a:fillRect/>
                    </a:stretch>
                  </pic:blipFill>
                  <pic:spPr>
                    <a:xfrm>
                      <a:off x="0" y="0"/>
                      <a:ext cx="3426089" cy="1893747"/>
                    </a:xfrm>
                    <a:prstGeom prst="rect">
                      <a:avLst/>
                    </a:prstGeom>
                  </pic:spPr>
                </pic:pic>
              </a:graphicData>
            </a:graphic>
          </wp:inline>
        </w:drawing>
      </w:r>
    </w:p>
    <w:p w14:paraId="7586E62C" w14:textId="77777777" w:rsidR="00DE7A16" w:rsidRDefault="00DE7A16" w:rsidP="0026178E">
      <w:pPr>
        <w:jc w:val="center"/>
        <w:rPr>
          <w:b/>
          <w:bCs/>
        </w:rPr>
      </w:pPr>
    </w:p>
    <w:p w14:paraId="7FBEE82D" w14:textId="0712C11B" w:rsidR="0026178E" w:rsidRPr="00344CFD" w:rsidRDefault="0026178E" w:rsidP="0026178E">
      <w:pPr>
        <w:jc w:val="center"/>
      </w:pPr>
      <w:r w:rsidRPr="00566DEB">
        <w:rPr>
          <w:b/>
          <w:bCs/>
        </w:rPr>
        <w:t xml:space="preserve">Figure </w:t>
      </w:r>
      <w:proofErr w:type="gramStart"/>
      <w:r>
        <w:rPr>
          <w:b/>
          <w:bCs/>
        </w:rPr>
        <w:t xml:space="preserve">5.1 </w:t>
      </w:r>
      <w:r w:rsidRPr="00566DEB">
        <w:t>:</w:t>
      </w:r>
      <w:proofErr w:type="gramEnd"/>
      <w:r w:rsidRPr="00566DEB">
        <w:t xml:space="preserve"> </w:t>
      </w:r>
      <w:r w:rsidRPr="00F260DC">
        <w:rPr>
          <w:rStyle w:val="selectable-text1"/>
        </w:rPr>
        <w:t>Samples from FER-2013 Dataset</w:t>
      </w:r>
    </w:p>
    <w:p w14:paraId="2CAB8BD7" w14:textId="77777777" w:rsidR="00DE7A16" w:rsidRDefault="00DE7A16" w:rsidP="00E34DC1">
      <w:pPr>
        <w:spacing w:after="240"/>
        <w:rPr>
          <w:rFonts w:asciiTheme="majorHAnsi" w:hAnsiTheme="majorHAnsi"/>
          <w:b/>
          <w:bCs/>
          <w:sz w:val="24"/>
          <w:szCs w:val="24"/>
        </w:rPr>
      </w:pPr>
    </w:p>
    <w:p w14:paraId="584C3746" w14:textId="11D145BE" w:rsidR="00E34DC1" w:rsidRPr="00E34DC1" w:rsidRDefault="00E34DC1" w:rsidP="00E34DC1">
      <w:pPr>
        <w:spacing w:after="240"/>
        <w:rPr>
          <w:rFonts w:asciiTheme="majorHAnsi" w:hAnsiTheme="majorHAnsi"/>
          <w:b/>
          <w:bCs/>
          <w:sz w:val="24"/>
          <w:szCs w:val="24"/>
        </w:rPr>
      </w:pPr>
      <w:r w:rsidRPr="00E34DC1">
        <w:rPr>
          <w:rFonts w:asciiTheme="majorHAnsi" w:hAnsiTheme="majorHAnsi"/>
          <w:b/>
          <w:bCs/>
          <w:sz w:val="24"/>
          <w:szCs w:val="24"/>
        </w:rPr>
        <w:t>5.</w:t>
      </w:r>
      <w:r>
        <w:rPr>
          <w:rFonts w:asciiTheme="majorHAnsi" w:hAnsiTheme="majorHAnsi"/>
          <w:b/>
          <w:bCs/>
          <w:sz w:val="24"/>
          <w:szCs w:val="24"/>
        </w:rPr>
        <w:t>2</w:t>
      </w:r>
      <w:r w:rsidRPr="00E34DC1">
        <w:rPr>
          <w:rFonts w:asciiTheme="majorHAnsi" w:hAnsiTheme="majorHAnsi"/>
          <w:b/>
          <w:bCs/>
          <w:sz w:val="24"/>
          <w:szCs w:val="24"/>
        </w:rPr>
        <w:t xml:space="preserve">. Emotion Detection </w:t>
      </w:r>
      <w:proofErr w:type="gramStart"/>
      <w:r w:rsidRPr="00E34DC1">
        <w:rPr>
          <w:rFonts w:asciiTheme="majorHAnsi" w:hAnsiTheme="majorHAnsi"/>
          <w:b/>
          <w:bCs/>
          <w:sz w:val="24"/>
          <w:szCs w:val="24"/>
        </w:rPr>
        <w:t>Module  :</w:t>
      </w:r>
      <w:proofErr w:type="gramEnd"/>
    </w:p>
    <w:p w14:paraId="17976F9D" w14:textId="19F73BEC" w:rsidR="00E34DC1" w:rsidRPr="00E34DC1" w:rsidRDefault="00E34DC1" w:rsidP="00E34DC1">
      <w:pPr>
        <w:pStyle w:val="selectable-text"/>
        <w:spacing w:before="0" w:beforeAutospacing="0" w:after="0" w:afterAutospacing="0" w:line="360" w:lineRule="auto"/>
        <w:rPr>
          <w:rFonts w:asciiTheme="majorHAnsi" w:hAnsiTheme="majorHAnsi"/>
          <w:b/>
          <w:bCs/>
        </w:rPr>
      </w:pPr>
      <w:r w:rsidRPr="00E34DC1">
        <w:rPr>
          <w:rFonts w:asciiTheme="majorHAnsi" w:hAnsiTheme="majorHAnsi"/>
          <w:b/>
          <w:bCs/>
        </w:rPr>
        <w:t>5.</w:t>
      </w:r>
      <w:r>
        <w:rPr>
          <w:rFonts w:asciiTheme="majorHAnsi" w:hAnsiTheme="majorHAnsi"/>
          <w:b/>
          <w:bCs/>
        </w:rPr>
        <w:t>2</w:t>
      </w:r>
      <w:r w:rsidRPr="00E34DC1">
        <w:rPr>
          <w:rFonts w:asciiTheme="majorHAnsi" w:hAnsiTheme="majorHAnsi"/>
          <w:b/>
          <w:bCs/>
        </w:rPr>
        <w:t xml:space="preserve">.1.  </w:t>
      </w:r>
      <w:r w:rsidR="00DE7A16">
        <w:rPr>
          <w:rFonts w:asciiTheme="majorHAnsi" w:hAnsiTheme="majorHAnsi"/>
          <w:b/>
          <w:bCs/>
        </w:rPr>
        <w:t>Face</w:t>
      </w:r>
      <w:r w:rsidRPr="00E34DC1">
        <w:rPr>
          <w:rFonts w:asciiTheme="majorHAnsi" w:hAnsiTheme="majorHAnsi"/>
          <w:b/>
          <w:bCs/>
        </w:rPr>
        <w:t xml:space="preserve"> Detection</w:t>
      </w:r>
    </w:p>
    <w:p w14:paraId="1DB838F2" w14:textId="77777777" w:rsidR="00E34DC1" w:rsidRPr="00E34DC1" w:rsidRDefault="00E34DC1" w:rsidP="00E34DC1">
      <w:pPr>
        <w:pStyle w:val="BodyText"/>
        <w:spacing w:line="276" w:lineRule="auto"/>
        <w:jc w:val="both"/>
      </w:pPr>
      <w:r w:rsidRPr="00E34DC1">
        <w:t xml:space="preserve">Face detection, a facet of computer vision, involves locating faces or objects within images using specialized algorithms. This process can occur in real-time from video frames or static images. Algorithms, called classifiers, are trained to differentiate between what constitutes a face (1) and what does not (0) in an image. These classifiers, like those in OpenCV, utilize techniques such as Local Binary Pattern (LBP) and </w:t>
      </w:r>
      <w:proofErr w:type="spellStart"/>
      <w:r w:rsidRPr="00E34DC1">
        <w:t>Haar</w:t>
      </w:r>
      <w:proofErr w:type="spellEnd"/>
      <w:r w:rsidRPr="00E34DC1">
        <w:t xml:space="preserve"> Cascades. Specifically, </w:t>
      </w:r>
      <w:proofErr w:type="spellStart"/>
      <w:r w:rsidRPr="00E34DC1">
        <w:t>Haar</w:t>
      </w:r>
      <w:proofErr w:type="spellEnd"/>
      <w:r w:rsidRPr="00E34DC1">
        <w:t xml:space="preserve"> classifiers are adept at face detection, having been trained on diverse face data to ensure accuracy across various face types.</w:t>
      </w:r>
    </w:p>
    <w:p w14:paraId="3F6D4BDE" w14:textId="77777777" w:rsidR="00E34DC1" w:rsidRPr="00E34DC1" w:rsidRDefault="00E34DC1" w:rsidP="00E34DC1">
      <w:pPr>
        <w:pStyle w:val="BodyText"/>
        <w:spacing w:line="276" w:lineRule="auto"/>
        <w:jc w:val="both"/>
      </w:pPr>
    </w:p>
    <w:p w14:paraId="0B875A64" w14:textId="62A36B3E" w:rsidR="00DE7A16" w:rsidRDefault="00E34DC1" w:rsidP="00E34DC1">
      <w:pPr>
        <w:pStyle w:val="BodyText"/>
        <w:spacing w:line="276" w:lineRule="auto"/>
        <w:jc w:val="both"/>
      </w:pPr>
      <w:r w:rsidRPr="00E34DC1">
        <w:t xml:space="preserve">The primary objective of face detection is to precisely identify faces within an image frame while mitigating external factors and noise. It operates on a machine learning paradigm, where a cascade function is trained on a set of input files. This function leverages the </w:t>
      </w:r>
      <w:proofErr w:type="spellStart"/>
      <w:r w:rsidRPr="00E34DC1">
        <w:t>Haar</w:t>
      </w:r>
      <w:proofErr w:type="spellEnd"/>
      <w:r w:rsidRPr="00E34DC1">
        <w:t xml:space="preserve"> Wavelet technique to analyze pixels within the image, breaking them down into squares. This rigorous analysis enables the classifier to accurately discern facial features amidst varying environmental conditions and facial orientations.</w:t>
      </w:r>
    </w:p>
    <w:p w14:paraId="37D3870F" w14:textId="77777777" w:rsidR="00E34DC1" w:rsidRDefault="00E34DC1" w:rsidP="00E34DC1">
      <w:pPr>
        <w:pStyle w:val="BodyText"/>
        <w:spacing w:line="276" w:lineRule="auto"/>
        <w:jc w:val="both"/>
      </w:pPr>
    </w:p>
    <w:p w14:paraId="2AE192BD" w14:textId="08BE6AEA" w:rsidR="00E34DC1" w:rsidRPr="00E34DC1" w:rsidRDefault="00E34DC1" w:rsidP="00E34DC1">
      <w:pPr>
        <w:pStyle w:val="selectable-text"/>
        <w:spacing w:before="0" w:beforeAutospacing="0" w:after="0" w:afterAutospacing="0" w:line="360" w:lineRule="auto"/>
        <w:rPr>
          <w:rFonts w:asciiTheme="majorHAnsi" w:hAnsiTheme="majorHAnsi"/>
          <w:b/>
          <w:bCs/>
        </w:rPr>
      </w:pPr>
      <w:r w:rsidRPr="00E34DC1">
        <w:rPr>
          <w:rFonts w:asciiTheme="majorHAnsi" w:hAnsiTheme="majorHAnsi"/>
          <w:b/>
          <w:bCs/>
        </w:rPr>
        <w:t>5.</w:t>
      </w:r>
      <w:r>
        <w:rPr>
          <w:rFonts w:asciiTheme="majorHAnsi" w:hAnsiTheme="majorHAnsi"/>
          <w:b/>
          <w:bCs/>
        </w:rPr>
        <w:t>2</w:t>
      </w:r>
      <w:r w:rsidRPr="00E34DC1">
        <w:rPr>
          <w:rFonts w:asciiTheme="majorHAnsi" w:hAnsiTheme="majorHAnsi"/>
          <w:b/>
          <w:bCs/>
        </w:rPr>
        <w:t>.</w:t>
      </w:r>
      <w:r>
        <w:rPr>
          <w:rFonts w:asciiTheme="majorHAnsi" w:hAnsiTheme="majorHAnsi"/>
          <w:b/>
          <w:bCs/>
        </w:rPr>
        <w:t>2</w:t>
      </w:r>
      <w:r w:rsidRPr="00E34DC1">
        <w:rPr>
          <w:rFonts w:asciiTheme="majorHAnsi" w:hAnsiTheme="majorHAnsi"/>
          <w:b/>
          <w:bCs/>
        </w:rPr>
        <w:t xml:space="preserve">.  </w:t>
      </w:r>
      <w:r>
        <w:rPr>
          <w:rFonts w:asciiTheme="majorHAnsi" w:hAnsiTheme="majorHAnsi"/>
          <w:b/>
          <w:bCs/>
        </w:rPr>
        <w:t>Feature Extraction</w:t>
      </w:r>
    </w:p>
    <w:p w14:paraId="4F085D2C" w14:textId="77777777" w:rsidR="003B6A2B" w:rsidRDefault="00E34DC1" w:rsidP="00E34DC1">
      <w:pPr>
        <w:pStyle w:val="BodyText"/>
        <w:spacing w:line="276" w:lineRule="auto"/>
        <w:jc w:val="both"/>
      </w:pPr>
      <w:r w:rsidRPr="00E34DC1">
        <w:t xml:space="preserve">During feature extraction, we utilize a pre-trained network as a sequential model to extract features from images. We allow the input image to flow through the network until a specific layer is reached, capturing the outputs of that layer as our features. Initially, the early layers of the convolutional network focus on extracting basic features using a small number of filters. </w:t>
      </w:r>
    </w:p>
    <w:p w14:paraId="473E1105" w14:textId="57500460" w:rsidR="003B6A2B" w:rsidRDefault="00E34DC1" w:rsidP="00E34DC1">
      <w:pPr>
        <w:pStyle w:val="BodyText"/>
        <w:spacing w:line="276" w:lineRule="auto"/>
        <w:jc w:val="both"/>
      </w:pPr>
      <w:r w:rsidRPr="00E34DC1">
        <w:t>However, as we progress deeper into the network, the number of filters increases, often doubling or tripling in size compared to the previous layer. While these deeper layers extract more complex features, they also require significantly more computational resources.</w:t>
      </w:r>
    </w:p>
    <w:p w14:paraId="1DDE5595" w14:textId="77777777" w:rsidR="00DE7A16" w:rsidRDefault="00DE7A16" w:rsidP="00E34DC1">
      <w:pPr>
        <w:pStyle w:val="BodyText"/>
        <w:spacing w:line="276" w:lineRule="auto"/>
        <w:jc w:val="both"/>
      </w:pPr>
    </w:p>
    <w:p w14:paraId="65C164F1" w14:textId="77777777" w:rsidR="003B6A2B" w:rsidRDefault="003B6A2B" w:rsidP="00E34DC1">
      <w:pPr>
        <w:pStyle w:val="BodyText"/>
        <w:spacing w:line="276" w:lineRule="auto"/>
        <w:jc w:val="both"/>
      </w:pPr>
    </w:p>
    <w:p w14:paraId="298906E2" w14:textId="77777777" w:rsidR="003B6A2B" w:rsidRDefault="003B6A2B" w:rsidP="00E34DC1">
      <w:pPr>
        <w:pStyle w:val="BodyText"/>
        <w:spacing w:line="276" w:lineRule="auto"/>
        <w:jc w:val="both"/>
      </w:pPr>
      <w:r>
        <w:rPr>
          <w:noProof/>
        </w:rPr>
        <w:drawing>
          <wp:inline distT="0" distB="0" distL="0" distR="0" wp14:anchorId="0B5A290D" wp14:editId="78DAD404">
            <wp:extent cx="3261360" cy="2105286"/>
            <wp:effectExtent l="0" t="0" r="0" b="0"/>
            <wp:docPr id="32241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190" cy="2114859"/>
                    </a:xfrm>
                    <a:prstGeom prst="rect">
                      <a:avLst/>
                    </a:prstGeom>
                    <a:noFill/>
                    <a:ln>
                      <a:noFill/>
                    </a:ln>
                  </pic:spPr>
                </pic:pic>
              </a:graphicData>
            </a:graphic>
          </wp:inline>
        </w:drawing>
      </w:r>
    </w:p>
    <w:p w14:paraId="244B5319" w14:textId="77777777" w:rsidR="003B6A2B" w:rsidRDefault="003B6A2B" w:rsidP="003B6A2B">
      <w:pPr>
        <w:pStyle w:val="BodyText"/>
        <w:spacing w:line="276" w:lineRule="auto"/>
      </w:pPr>
    </w:p>
    <w:p w14:paraId="71979CB3" w14:textId="77777777" w:rsidR="003B6A2B" w:rsidRDefault="003B6A2B" w:rsidP="003B6A2B">
      <w:pPr>
        <w:pStyle w:val="BodyText"/>
        <w:spacing w:line="276" w:lineRule="auto"/>
        <w:jc w:val="center"/>
        <w:rPr>
          <w:color w:val="2E3743"/>
          <w:sz w:val="22"/>
          <w:szCs w:val="22"/>
          <w:shd w:val="clear" w:color="auto" w:fill="FFFFFF"/>
        </w:rPr>
      </w:pPr>
      <w:r w:rsidRPr="003B6A2B">
        <w:rPr>
          <w:b/>
          <w:bCs/>
          <w:sz w:val="22"/>
          <w:szCs w:val="22"/>
        </w:rPr>
        <w:t xml:space="preserve">Figure </w:t>
      </w:r>
      <w:proofErr w:type="gramStart"/>
      <w:r w:rsidRPr="003B6A2B">
        <w:rPr>
          <w:b/>
          <w:bCs/>
          <w:sz w:val="22"/>
          <w:szCs w:val="22"/>
        </w:rPr>
        <w:t xml:space="preserve">5.2.2. </w:t>
      </w:r>
      <w:r w:rsidRPr="003B6A2B">
        <w:rPr>
          <w:sz w:val="22"/>
          <w:szCs w:val="22"/>
        </w:rPr>
        <w:t>:</w:t>
      </w:r>
      <w:proofErr w:type="gramEnd"/>
      <w:r w:rsidRPr="003B6A2B">
        <w:rPr>
          <w:sz w:val="22"/>
          <w:szCs w:val="22"/>
        </w:rPr>
        <w:t xml:space="preserve"> </w:t>
      </w:r>
      <w:r w:rsidRPr="003B6A2B">
        <w:rPr>
          <w:color w:val="2E3743"/>
          <w:sz w:val="22"/>
          <w:szCs w:val="22"/>
          <w:shd w:val="clear" w:color="auto" w:fill="FFFFFF"/>
        </w:rPr>
        <w:t>Visualization of The Feature Map</w:t>
      </w:r>
    </w:p>
    <w:p w14:paraId="6082B54E" w14:textId="77777777" w:rsidR="003B6A2B" w:rsidRDefault="003B6A2B" w:rsidP="003B6A2B">
      <w:pPr>
        <w:pStyle w:val="BodyText"/>
        <w:spacing w:line="276" w:lineRule="auto"/>
        <w:jc w:val="center"/>
        <w:rPr>
          <w:color w:val="2E3743"/>
          <w:sz w:val="22"/>
          <w:szCs w:val="22"/>
          <w:shd w:val="clear" w:color="auto" w:fill="FFFFFF"/>
        </w:rPr>
      </w:pPr>
    </w:p>
    <w:p w14:paraId="602A9EBA" w14:textId="229B61B9" w:rsidR="0006081D" w:rsidRDefault="0006081D" w:rsidP="0006081D">
      <w:pPr>
        <w:pStyle w:val="selectable-text"/>
        <w:spacing w:before="0" w:beforeAutospacing="0" w:after="0" w:afterAutospacing="0" w:line="360" w:lineRule="auto"/>
        <w:rPr>
          <w:rFonts w:asciiTheme="majorHAnsi" w:hAnsiTheme="majorHAnsi"/>
          <w:b/>
          <w:bCs/>
        </w:rPr>
      </w:pPr>
      <w:r w:rsidRPr="00E34DC1">
        <w:rPr>
          <w:rFonts w:asciiTheme="majorHAnsi" w:hAnsiTheme="majorHAnsi"/>
          <w:b/>
          <w:bCs/>
        </w:rPr>
        <w:t>5.</w:t>
      </w:r>
      <w:r>
        <w:rPr>
          <w:rFonts w:asciiTheme="majorHAnsi" w:hAnsiTheme="majorHAnsi"/>
          <w:b/>
          <w:bCs/>
        </w:rPr>
        <w:t>2</w:t>
      </w:r>
      <w:r w:rsidRPr="00E34DC1">
        <w:rPr>
          <w:rFonts w:asciiTheme="majorHAnsi" w:hAnsiTheme="majorHAnsi"/>
          <w:b/>
          <w:bCs/>
        </w:rPr>
        <w:t>.</w:t>
      </w:r>
      <w:r>
        <w:rPr>
          <w:rFonts w:asciiTheme="majorHAnsi" w:hAnsiTheme="majorHAnsi"/>
          <w:b/>
          <w:bCs/>
        </w:rPr>
        <w:t>3</w:t>
      </w:r>
      <w:r w:rsidRPr="00E34DC1">
        <w:rPr>
          <w:rFonts w:asciiTheme="majorHAnsi" w:hAnsiTheme="majorHAnsi"/>
          <w:b/>
          <w:bCs/>
        </w:rPr>
        <w:t>.  Emotion Detection</w:t>
      </w:r>
    </w:p>
    <w:p w14:paraId="3F85162E" w14:textId="64E95974" w:rsidR="0006081D" w:rsidRDefault="0006081D" w:rsidP="0006081D">
      <w:pPr>
        <w:pStyle w:val="selectable-text"/>
        <w:spacing w:before="0" w:beforeAutospacing="0" w:after="0" w:afterAutospacing="0" w:line="360" w:lineRule="auto"/>
        <w:rPr>
          <w:rFonts w:asciiTheme="majorHAnsi" w:hAnsiTheme="majorHAnsi"/>
          <w:b/>
          <w:bCs/>
        </w:rPr>
      </w:pPr>
      <w:r>
        <w:rPr>
          <w:noProof/>
        </w:rPr>
        <w:lastRenderedPageBreak/>
        <w:drawing>
          <wp:inline distT="0" distB="0" distL="0" distR="0" wp14:anchorId="67199181" wp14:editId="628E5680">
            <wp:extent cx="3444240" cy="1411868"/>
            <wp:effectExtent l="0" t="0" r="0" b="0"/>
            <wp:docPr id="1088650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151" cy="1417980"/>
                    </a:xfrm>
                    <a:prstGeom prst="rect">
                      <a:avLst/>
                    </a:prstGeom>
                    <a:noFill/>
                    <a:ln>
                      <a:noFill/>
                    </a:ln>
                  </pic:spPr>
                </pic:pic>
              </a:graphicData>
            </a:graphic>
          </wp:inline>
        </w:drawing>
      </w:r>
    </w:p>
    <w:p w14:paraId="4105CFA5" w14:textId="4911BAEB" w:rsidR="0006081D" w:rsidRDefault="0006081D" w:rsidP="0006081D">
      <w:pPr>
        <w:pStyle w:val="selectable-text"/>
        <w:spacing w:before="0" w:beforeAutospacing="0" w:after="0" w:afterAutospacing="0" w:line="360" w:lineRule="auto"/>
        <w:jc w:val="center"/>
        <w:rPr>
          <w:sz w:val="22"/>
          <w:szCs w:val="22"/>
        </w:rPr>
      </w:pPr>
      <w:r w:rsidRPr="00650CCF">
        <w:rPr>
          <w:b/>
          <w:bCs/>
          <w:sz w:val="22"/>
          <w:szCs w:val="22"/>
        </w:rPr>
        <w:t xml:space="preserve">Figure </w:t>
      </w:r>
      <w:proofErr w:type="gramStart"/>
      <w:r w:rsidRPr="00650CCF">
        <w:rPr>
          <w:b/>
          <w:bCs/>
          <w:sz w:val="22"/>
          <w:szCs w:val="22"/>
        </w:rPr>
        <w:t>5.2.</w:t>
      </w:r>
      <w:r w:rsidR="00F11293" w:rsidRPr="00650CCF">
        <w:rPr>
          <w:b/>
          <w:bCs/>
          <w:sz w:val="22"/>
          <w:szCs w:val="22"/>
        </w:rPr>
        <w:t>3.1</w:t>
      </w:r>
      <w:r w:rsidRPr="00650CCF">
        <w:rPr>
          <w:b/>
          <w:bCs/>
          <w:sz w:val="22"/>
          <w:szCs w:val="22"/>
        </w:rPr>
        <w:t xml:space="preserve">. </w:t>
      </w:r>
      <w:r w:rsidRPr="00650CCF">
        <w:rPr>
          <w:sz w:val="22"/>
          <w:szCs w:val="22"/>
        </w:rPr>
        <w:t>:</w:t>
      </w:r>
      <w:proofErr w:type="gramEnd"/>
      <w:r w:rsidRPr="00650CCF">
        <w:rPr>
          <w:sz w:val="22"/>
          <w:szCs w:val="22"/>
        </w:rPr>
        <w:t xml:space="preserve"> C</w:t>
      </w:r>
      <w:r w:rsidR="00650CCF">
        <w:rPr>
          <w:sz w:val="22"/>
          <w:szCs w:val="22"/>
        </w:rPr>
        <w:t xml:space="preserve">NN </w:t>
      </w:r>
      <w:r w:rsidRPr="00650CCF">
        <w:rPr>
          <w:sz w:val="22"/>
          <w:szCs w:val="22"/>
        </w:rPr>
        <w:t>Architecture.</w:t>
      </w:r>
    </w:p>
    <w:p w14:paraId="2172CAAC" w14:textId="77777777" w:rsidR="00650CCF" w:rsidRPr="00650CCF" w:rsidRDefault="00650CCF" w:rsidP="0006081D">
      <w:pPr>
        <w:pStyle w:val="selectable-text"/>
        <w:spacing w:before="0" w:beforeAutospacing="0" w:after="0" w:afterAutospacing="0" w:line="360" w:lineRule="auto"/>
        <w:jc w:val="center"/>
        <w:rPr>
          <w:rFonts w:asciiTheme="majorHAnsi" w:hAnsiTheme="majorHAnsi"/>
          <w:b/>
          <w:bCs/>
          <w:sz w:val="22"/>
          <w:szCs w:val="22"/>
        </w:rPr>
      </w:pPr>
    </w:p>
    <w:p w14:paraId="5889515F" w14:textId="77777777" w:rsidR="0006081D" w:rsidRDefault="0006081D" w:rsidP="0006081D">
      <w:pPr>
        <w:pStyle w:val="BodyText"/>
        <w:spacing w:line="276" w:lineRule="auto"/>
        <w:jc w:val="both"/>
      </w:pPr>
      <w:r>
        <w:t xml:space="preserve">In a convolutional neural network (CNN) architecture, filters or feature detectors are applied to the input image to create feature maps or activation maps using the </w:t>
      </w:r>
      <w:proofErr w:type="spellStart"/>
      <w:r>
        <w:t>ReLU</w:t>
      </w:r>
      <w:proofErr w:type="spellEnd"/>
      <w:r>
        <w:t xml:space="preserve"> activation function. These filters help identify different features in the image, such as edges, lines, and bends. After this, pooling is applied to the feature maps to ensure invariance to translation, meaning that small changes in the input won't affect the pooled outputs. </w:t>
      </w:r>
    </w:p>
    <w:p w14:paraId="02188BBF" w14:textId="77777777" w:rsidR="003B6A2B" w:rsidRDefault="0006081D" w:rsidP="0006081D">
      <w:pPr>
        <w:pStyle w:val="BodyText"/>
        <w:spacing w:line="276" w:lineRule="auto"/>
        <w:jc w:val="both"/>
      </w:pPr>
      <w:r>
        <w:t>Pooling methods like min, average, or max can be used, but max-pooling typically gives better results. Finally, the flattened inputs are passed to a deep neural network to determine the class of the object being analyzed.</w:t>
      </w:r>
    </w:p>
    <w:p w14:paraId="11C8796A" w14:textId="77777777" w:rsidR="00F11293" w:rsidRDefault="00F11293" w:rsidP="0006081D">
      <w:pPr>
        <w:pStyle w:val="BodyText"/>
        <w:spacing w:line="276" w:lineRule="auto"/>
        <w:jc w:val="both"/>
      </w:pPr>
    </w:p>
    <w:p w14:paraId="72B35A9D" w14:textId="77777777" w:rsidR="00F11293" w:rsidRDefault="00F11293" w:rsidP="0006081D">
      <w:pPr>
        <w:pStyle w:val="BodyText"/>
        <w:spacing w:line="276" w:lineRule="auto"/>
        <w:jc w:val="both"/>
      </w:pPr>
    </w:p>
    <w:p w14:paraId="38B8641E" w14:textId="77777777" w:rsidR="00F11293" w:rsidRDefault="00F11293" w:rsidP="0006081D">
      <w:pPr>
        <w:pStyle w:val="BodyText"/>
        <w:spacing w:line="276" w:lineRule="auto"/>
        <w:jc w:val="both"/>
        <w:rPr>
          <w:sz w:val="22"/>
          <w:szCs w:val="22"/>
        </w:rPr>
      </w:pPr>
      <w:r>
        <w:rPr>
          <w:noProof/>
        </w:rPr>
        <w:drawing>
          <wp:inline distT="0" distB="0" distL="0" distR="0" wp14:anchorId="02552327" wp14:editId="68E9CFC6">
            <wp:extent cx="3337560" cy="1514011"/>
            <wp:effectExtent l="0" t="0" r="0" b="0"/>
            <wp:docPr id="36192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7667" cy="1523132"/>
                    </a:xfrm>
                    <a:prstGeom prst="rect">
                      <a:avLst/>
                    </a:prstGeom>
                    <a:noFill/>
                    <a:ln>
                      <a:noFill/>
                    </a:ln>
                  </pic:spPr>
                </pic:pic>
              </a:graphicData>
            </a:graphic>
          </wp:inline>
        </w:drawing>
      </w:r>
    </w:p>
    <w:p w14:paraId="48B0B0E3" w14:textId="77777777" w:rsidR="00F11293" w:rsidRDefault="00F11293" w:rsidP="0006081D">
      <w:pPr>
        <w:pStyle w:val="BodyText"/>
        <w:spacing w:line="276" w:lineRule="auto"/>
        <w:jc w:val="both"/>
        <w:rPr>
          <w:sz w:val="22"/>
          <w:szCs w:val="22"/>
        </w:rPr>
      </w:pPr>
    </w:p>
    <w:p w14:paraId="7C4D9957" w14:textId="62833534" w:rsidR="00650CCF" w:rsidRDefault="00F11293" w:rsidP="00650CCF">
      <w:pPr>
        <w:pStyle w:val="BodyText"/>
        <w:spacing w:line="276" w:lineRule="auto"/>
        <w:jc w:val="center"/>
        <w:rPr>
          <w:sz w:val="22"/>
          <w:szCs w:val="22"/>
        </w:rPr>
      </w:pPr>
      <w:r w:rsidRPr="003B6A2B">
        <w:rPr>
          <w:b/>
          <w:bCs/>
          <w:sz w:val="22"/>
          <w:szCs w:val="22"/>
        </w:rPr>
        <w:t xml:space="preserve">Figure </w:t>
      </w:r>
      <w:proofErr w:type="gramStart"/>
      <w:r w:rsidRPr="003B6A2B">
        <w:rPr>
          <w:b/>
          <w:bCs/>
          <w:sz w:val="22"/>
          <w:szCs w:val="22"/>
        </w:rPr>
        <w:t>5.2.</w:t>
      </w:r>
      <w:r>
        <w:rPr>
          <w:b/>
          <w:bCs/>
          <w:sz w:val="22"/>
          <w:szCs w:val="22"/>
        </w:rPr>
        <w:t>3.2</w:t>
      </w:r>
      <w:r w:rsidRPr="003B6A2B">
        <w:rPr>
          <w:b/>
          <w:bCs/>
          <w:sz w:val="22"/>
          <w:szCs w:val="22"/>
        </w:rPr>
        <w:t xml:space="preserve">. </w:t>
      </w:r>
      <w:r w:rsidRPr="003B6A2B">
        <w:rPr>
          <w:sz w:val="22"/>
          <w:szCs w:val="22"/>
        </w:rPr>
        <w:t>:</w:t>
      </w:r>
      <w:proofErr w:type="gramEnd"/>
      <w:r w:rsidRPr="003B6A2B">
        <w:rPr>
          <w:sz w:val="22"/>
          <w:szCs w:val="22"/>
        </w:rPr>
        <w:t xml:space="preserve"> </w:t>
      </w:r>
      <w:r w:rsidR="00650CCF" w:rsidRPr="00650CCF">
        <w:rPr>
          <w:sz w:val="22"/>
          <w:szCs w:val="22"/>
        </w:rPr>
        <w:t>Feature Extraction by each layer in</w:t>
      </w:r>
      <w:r w:rsidR="00650CCF">
        <w:rPr>
          <w:sz w:val="22"/>
          <w:szCs w:val="22"/>
        </w:rPr>
        <w:t xml:space="preserve"> </w:t>
      </w:r>
      <w:r w:rsidR="00650CCF" w:rsidRPr="00650CCF">
        <w:rPr>
          <w:sz w:val="22"/>
          <w:szCs w:val="22"/>
        </w:rPr>
        <w:t>C</w:t>
      </w:r>
      <w:r w:rsidR="00650CCF">
        <w:rPr>
          <w:sz w:val="22"/>
          <w:szCs w:val="22"/>
        </w:rPr>
        <w:t>NN</w:t>
      </w:r>
    </w:p>
    <w:p w14:paraId="281439F6" w14:textId="77777777" w:rsidR="00650CCF" w:rsidRPr="00650CCF" w:rsidRDefault="00650CCF" w:rsidP="00650CCF">
      <w:pPr>
        <w:pStyle w:val="BodyText"/>
        <w:spacing w:line="276" w:lineRule="auto"/>
        <w:jc w:val="center"/>
        <w:rPr>
          <w:sz w:val="22"/>
          <w:szCs w:val="22"/>
        </w:rPr>
      </w:pPr>
    </w:p>
    <w:p w14:paraId="26348544" w14:textId="77777777" w:rsidR="00650CCF" w:rsidRDefault="00650CCF" w:rsidP="00650CCF">
      <w:pPr>
        <w:pStyle w:val="BodyText"/>
        <w:spacing w:line="276" w:lineRule="auto"/>
        <w:jc w:val="both"/>
        <w:rPr>
          <w:sz w:val="22"/>
          <w:szCs w:val="22"/>
        </w:rPr>
      </w:pPr>
      <w:r w:rsidRPr="00650CCF">
        <w:rPr>
          <w:sz w:val="22"/>
          <w:szCs w:val="22"/>
        </w:rPr>
        <w:t>In image classification, the image class can be binary or multi-class. Neural networks learn features in a way that's not easily interpretable. We input an image into a CNN model, which returns the classification results. For emotion detection, a pre-trained CNN model predicts emotions from real-time user images, adding a label indicating the predicted emotion.</w:t>
      </w:r>
    </w:p>
    <w:p w14:paraId="565ED57D" w14:textId="77777777" w:rsidR="00650CCF" w:rsidRDefault="00650CCF" w:rsidP="00650CCF">
      <w:pPr>
        <w:pStyle w:val="BodyText"/>
        <w:spacing w:line="276" w:lineRule="auto"/>
        <w:jc w:val="both"/>
        <w:rPr>
          <w:sz w:val="22"/>
          <w:szCs w:val="22"/>
        </w:rPr>
      </w:pPr>
    </w:p>
    <w:p w14:paraId="48A3D4E0" w14:textId="77777777" w:rsidR="00650CCF" w:rsidRDefault="00650CCF" w:rsidP="00650CCF">
      <w:pPr>
        <w:pStyle w:val="BodyText"/>
        <w:spacing w:line="276" w:lineRule="auto"/>
        <w:jc w:val="both"/>
        <w:rPr>
          <w:sz w:val="22"/>
          <w:szCs w:val="22"/>
        </w:rPr>
      </w:pPr>
    </w:p>
    <w:p w14:paraId="31491153" w14:textId="1585374F" w:rsidR="00650CCF" w:rsidRPr="00650CCF" w:rsidRDefault="00650CCF" w:rsidP="00650CCF">
      <w:pPr>
        <w:pStyle w:val="BodyText"/>
        <w:numPr>
          <w:ilvl w:val="0"/>
          <w:numId w:val="7"/>
        </w:numPr>
        <w:spacing w:after="240" w:line="276" w:lineRule="auto"/>
        <w:jc w:val="both"/>
        <w:rPr>
          <w:sz w:val="22"/>
          <w:szCs w:val="22"/>
        </w:rPr>
      </w:pPr>
      <w:r>
        <w:rPr>
          <w:rFonts w:asciiTheme="majorHAnsi" w:hAnsiTheme="majorHAnsi"/>
          <w:b/>
          <w:bCs/>
          <w:iCs/>
        </w:rPr>
        <w:t>Result and Analysis</w:t>
      </w:r>
    </w:p>
    <w:p w14:paraId="0CCFC502" w14:textId="77777777" w:rsidR="00650CCF" w:rsidRDefault="00650CCF" w:rsidP="00650CCF">
      <w:pPr>
        <w:pStyle w:val="BodyText"/>
        <w:spacing w:line="276" w:lineRule="auto"/>
        <w:jc w:val="both"/>
        <w:rPr>
          <w:sz w:val="22"/>
          <w:szCs w:val="22"/>
        </w:rPr>
      </w:pPr>
      <w:r w:rsidRPr="00650CCF">
        <w:rPr>
          <w:sz w:val="22"/>
          <w:szCs w:val="22"/>
        </w:rPr>
        <w:t xml:space="preserve">The implementation uses OpenCV in Python with a </w:t>
      </w:r>
      <w:proofErr w:type="spellStart"/>
      <w:r w:rsidRPr="00650CCF">
        <w:rPr>
          <w:sz w:val="22"/>
          <w:szCs w:val="22"/>
        </w:rPr>
        <w:t>Haar</w:t>
      </w:r>
      <w:proofErr w:type="spellEnd"/>
      <w:r w:rsidRPr="00650CCF">
        <w:rPr>
          <w:sz w:val="22"/>
          <w:szCs w:val="22"/>
        </w:rPr>
        <w:t xml:space="preserve"> cascade classifier and requires various input images for testing </w:t>
      </w:r>
      <w:r w:rsidRPr="00650CCF">
        <w:rPr>
          <w:sz w:val="22"/>
          <w:szCs w:val="22"/>
        </w:rPr>
        <w:t>the model. After successful execution, the model can recognize input images with a face detection rate of 95%. Performance analysis in F</w:t>
      </w:r>
      <w:r>
        <w:rPr>
          <w:sz w:val="22"/>
          <w:szCs w:val="22"/>
        </w:rPr>
        <w:t>ollowing figure</w:t>
      </w:r>
      <w:r w:rsidRPr="00650CCF">
        <w:rPr>
          <w:sz w:val="22"/>
          <w:szCs w:val="22"/>
        </w:rPr>
        <w:t xml:space="preserve"> illustrates the efficient detection of faces in minimal time. </w:t>
      </w:r>
    </w:p>
    <w:p w14:paraId="55635144" w14:textId="77777777" w:rsidR="00650CCF" w:rsidRDefault="00650CCF" w:rsidP="00650CCF">
      <w:pPr>
        <w:pStyle w:val="BodyText"/>
        <w:spacing w:line="276" w:lineRule="auto"/>
        <w:jc w:val="both"/>
        <w:rPr>
          <w:sz w:val="22"/>
          <w:szCs w:val="22"/>
        </w:rPr>
      </w:pPr>
    </w:p>
    <w:p w14:paraId="2B1D142A" w14:textId="504F10AB"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043F5EA5" wp14:editId="271A6EF0">
            <wp:extent cx="3515708" cy="1455420"/>
            <wp:effectExtent l="0" t="0" r="0" b="0"/>
            <wp:docPr id="28248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88841" name=""/>
                    <pic:cNvPicPr/>
                  </pic:nvPicPr>
                  <pic:blipFill>
                    <a:blip r:embed="rId16"/>
                    <a:stretch>
                      <a:fillRect/>
                    </a:stretch>
                  </pic:blipFill>
                  <pic:spPr>
                    <a:xfrm>
                      <a:off x="0" y="0"/>
                      <a:ext cx="3521606" cy="1457861"/>
                    </a:xfrm>
                    <a:prstGeom prst="rect">
                      <a:avLst/>
                    </a:prstGeom>
                  </pic:spPr>
                </pic:pic>
              </a:graphicData>
            </a:graphic>
          </wp:inline>
        </w:drawing>
      </w:r>
    </w:p>
    <w:p w14:paraId="697F8A48" w14:textId="77777777" w:rsidR="00650CCF" w:rsidRDefault="00650CCF" w:rsidP="00650CCF">
      <w:pPr>
        <w:pStyle w:val="BodyText"/>
        <w:spacing w:line="276" w:lineRule="auto"/>
        <w:jc w:val="both"/>
        <w:rPr>
          <w:sz w:val="22"/>
          <w:szCs w:val="22"/>
        </w:rPr>
      </w:pPr>
    </w:p>
    <w:p w14:paraId="483C9FFD" w14:textId="4AA7DC41" w:rsidR="00650CCF" w:rsidRPr="0006081D" w:rsidRDefault="00650CCF" w:rsidP="00650CCF">
      <w:pPr>
        <w:pStyle w:val="selectable-text"/>
        <w:spacing w:before="0" w:beforeAutospacing="0" w:after="0" w:afterAutospacing="0"/>
        <w:jc w:val="center"/>
        <w:rPr>
          <w:rFonts w:asciiTheme="majorHAnsi" w:hAnsiTheme="majorHAnsi"/>
          <w:b/>
          <w:bCs/>
        </w:rPr>
      </w:pPr>
      <w:r w:rsidRPr="003B6A2B">
        <w:rPr>
          <w:b/>
          <w:bCs/>
          <w:sz w:val="22"/>
          <w:szCs w:val="22"/>
        </w:rPr>
        <w:t xml:space="preserve">Figure </w:t>
      </w:r>
      <w:r>
        <w:rPr>
          <w:b/>
          <w:bCs/>
          <w:sz w:val="22"/>
          <w:szCs w:val="22"/>
        </w:rPr>
        <w:t xml:space="preserve">6 .1: </w:t>
      </w:r>
      <w:r w:rsidRPr="00650CCF">
        <w:rPr>
          <w:sz w:val="22"/>
          <w:szCs w:val="22"/>
        </w:rPr>
        <w:t xml:space="preserve">Performance Analysis of </w:t>
      </w:r>
      <w:proofErr w:type="spellStart"/>
      <w:r w:rsidRPr="00650CCF">
        <w:rPr>
          <w:sz w:val="22"/>
          <w:szCs w:val="22"/>
        </w:rPr>
        <w:t>Haar</w:t>
      </w:r>
      <w:proofErr w:type="spellEnd"/>
      <w:r w:rsidRPr="00650CCF">
        <w:rPr>
          <w:sz w:val="22"/>
          <w:szCs w:val="22"/>
        </w:rPr>
        <w:t xml:space="preserve"> cascade classifier</w:t>
      </w:r>
      <w:r>
        <w:t>.</w:t>
      </w:r>
    </w:p>
    <w:p w14:paraId="4E03CB2C" w14:textId="77777777" w:rsidR="00650CCF" w:rsidRDefault="00650CCF" w:rsidP="00650CCF">
      <w:pPr>
        <w:pStyle w:val="BodyText"/>
        <w:spacing w:line="276" w:lineRule="auto"/>
        <w:jc w:val="both"/>
        <w:rPr>
          <w:sz w:val="22"/>
          <w:szCs w:val="22"/>
        </w:rPr>
      </w:pPr>
    </w:p>
    <w:p w14:paraId="6EBA909B" w14:textId="77777777" w:rsidR="00650CCF" w:rsidRDefault="00650CCF" w:rsidP="00650CCF">
      <w:pPr>
        <w:pStyle w:val="BodyText"/>
        <w:spacing w:line="276" w:lineRule="auto"/>
        <w:jc w:val="both"/>
        <w:rPr>
          <w:sz w:val="22"/>
          <w:szCs w:val="22"/>
        </w:rPr>
      </w:pPr>
      <w:r w:rsidRPr="00650CCF">
        <w:rPr>
          <w:sz w:val="22"/>
          <w:szCs w:val="22"/>
        </w:rPr>
        <w:t xml:space="preserve">Training data is processed using the CNN algorithm for feature extraction, leading to the creation of a new trained model capable of predicting facial expressions. The model's accuracy and loss were evaluated across different dataset proportions, revealing overfitting issues. To address this, dropout layers were introduced after each pooling layer and data augmentation was applied to reduce complexity and overfitting. Further experiments confirmed the effectiveness of these adjustments. Training time per epoch with a batch size of 64 was approximately 87 seconds. During training, both training accuracy and validation accuracy increased while losses decreased. By the 106th epoch, validation accuracy reached 0.6559 with a validation loss of 1.04. </w:t>
      </w:r>
    </w:p>
    <w:p w14:paraId="697FF91D" w14:textId="77777777" w:rsidR="00650CCF" w:rsidRDefault="00650CCF" w:rsidP="00650CCF">
      <w:pPr>
        <w:pStyle w:val="BodyText"/>
        <w:spacing w:line="276" w:lineRule="auto"/>
        <w:jc w:val="both"/>
        <w:rPr>
          <w:sz w:val="22"/>
          <w:szCs w:val="22"/>
        </w:rPr>
      </w:pPr>
    </w:p>
    <w:p w14:paraId="159739BB" w14:textId="2B287FFB"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4BC27D40" wp14:editId="78FA069B">
            <wp:extent cx="3442954" cy="1943100"/>
            <wp:effectExtent l="0" t="0" r="0" b="0"/>
            <wp:docPr id="183689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8980" name=""/>
                    <pic:cNvPicPr/>
                  </pic:nvPicPr>
                  <pic:blipFill>
                    <a:blip r:embed="rId17"/>
                    <a:stretch>
                      <a:fillRect/>
                    </a:stretch>
                  </pic:blipFill>
                  <pic:spPr>
                    <a:xfrm>
                      <a:off x="0" y="0"/>
                      <a:ext cx="3446432" cy="1945063"/>
                    </a:xfrm>
                    <a:prstGeom prst="rect">
                      <a:avLst/>
                    </a:prstGeom>
                  </pic:spPr>
                </pic:pic>
              </a:graphicData>
            </a:graphic>
          </wp:inline>
        </w:drawing>
      </w:r>
    </w:p>
    <w:p w14:paraId="615DC0E5" w14:textId="77777777" w:rsidR="00650CCF" w:rsidRDefault="00650CCF" w:rsidP="00650CCF">
      <w:pPr>
        <w:pStyle w:val="BodyText"/>
        <w:spacing w:line="276" w:lineRule="auto"/>
        <w:jc w:val="both"/>
        <w:rPr>
          <w:sz w:val="22"/>
          <w:szCs w:val="22"/>
        </w:rPr>
      </w:pPr>
    </w:p>
    <w:p w14:paraId="4AC6E934" w14:textId="4A28937C"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 xml:space="preserve">6.2. </w:t>
      </w:r>
      <w:r w:rsidRPr="00650CCF">
        <w:rPr>
          <w:sz w:val="22"/>
          <w:szCs w:val="22"/>
        </w:rPr>
        <w:t>:</w:t>
      </w:r>
      <w:proofErr w:type="gramEnd"/>
      <w:r w:rsidRPr="00650CCF">
        <w:rPr>
          <w:sz w:val="22"/>
          <w:szCs w:val="22"/>
        </w:rPr>
        <w:t xml:space="preserve"> Training and validation accuracy</w:t>
      </w:r>
    </w:p>
    <w:p w14:paraId="78D4C1A1" w14:textId="77777777" w:rsidR="00650CCF" w:rsidRDefault="00650CCF" w:rsidP="00650CCF">
      <w:pPr>
        <w:pStyle w:val="BodyText"/>
        <w:spacing w:line="276" w:lineRule="auto"/>
        <w:jc w:val="center"/>
        <w:rPr>
          <w:sz w:val="22"/>
          <w:szCs w:val="22"/>
        </w:rPr>
      </w:pPr>
    </w:p>
    <w:p w14:paraId="6910C669" w14:textId="77777777" w:rsidR="00650CCF" w:rsidRDefault="00650CCF" w:rsidP="00650CCF">
      <w:pPr>
        <w:pStyle w:val="BodyText"/>
        <w:spacing w:line="276" w:lineRule="auto"/>
        <w:jc w:val="center"/>
        <w:rPr>
          <w:sz w:val="22"/>
          <w:szCs w:val="22"/>
        </w:rPr>
      </w:pPr>
    </w:p>
    <w:p w14:paraId="51FA1372" w14:textId="77777777" w:rsidR="00650CCF" w:rsidRDefault="00650CCF" w:rsidP="00650CCF">
      <w:pPr>
        <w:pStyle w:val="BodyText"/>
        <w:spacing w:line="276" w:lineRule="auto"/>
        <w:jc w:val="center"/>
        <w:rPr>
          <w:sz w:val="22"/>
          <w:szCs w:val="22"/>
        </w:rPr>
      </w:pPr>
    </w:p>
    <w:p w14:paraId="0FD6388A" w14:textId="1A56DE3A" w:rsidR="00650CCF" w:rsidRDefault="00650CCF" w:rsidP="00650CCF">
      <w:pPr>
        <w:pStyle w:val="BodyText"/>
        <w:spacing w:line="276" w:lineRule="auto"/>
        <w:jc w:val="center"/>
        <w:rPr>
          <w:sz w:val="22"/>
          <w:szCs w:val="22"/>
        </w:rPr>
      </w:pPr>
      <w:r w:rsidRPr="00650CCF">
        <w:rPr>
          <w:noProof/>
          <w:sz w:val="22"/>
          <w:szCs w:val="22"/>
        </w:rPr>
        <w:lastRenderedPageBreak/>
        <w:drawing>
          <wp:inline distT="0" distB="0" distL="0" distR="0" wp14:anchorId="119828F8" wp14:editId="02E364AC">
            <wp:extent cx="3428759" cy="1920240"/>
            <wp:effectExtent l="0" t="0" r="0" b="0"/>
            <wp:docPr id="169877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75435" name=""/>
                    <pic:cNvPicPr/>
                  </pic:nvPicPr>
                  <pic:blipFill>
                    <a:blip r:embed="rId18"/>
                    <a:stretch>
                      <a:fillRect/>
                    </a:stretch>
                  </pic:blipFill>
                  <pic:spPr>
                    <a:xfrm>
                      <a:off x="0" y="0"/>
                      <a:ext cx="3430971" cy="1921479"/>
                    </a:xfrm>
                    <a:prstGeom prst="rect">
                      <a:avLst/>
                    </a:prstGeom>
                  </pic:spPr>
                </pic:pic>
              </a:graphicData>
            </a:graphic>
          </wp:inline>
        </w:drawing>
      </w:r>
    </w:p>
    <w:p w14:paraId="6FD2844A" w14:textId="7BCE09A5"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3</w:t>
      </w:r>
      <w:r w:rsidRPr="00650CCF">
        <w:rPr>
          <w:b/>
          <w:bCs/>
          <w:sz w:val="22"/>
          <w:szCs w:val="22"/>
        </w:rPr>
        <w:t xml:space="preserve">. </w:t>
      </w:r>
      <w:r w:rsidRPr="00650CCF">
        <w:rPr>
          <w:sz w:val="22"/>
          <w:szCs w:val="22"/>
        </w:rPr>
        <w:t>:</w:t>
      </w:r>
      <w:proofErr w:type="gramEnd"/>
      <w:r w:rsidRPr="00650CCF">
        <w:rPr>
          <w:sz w:val="22"/>
          <w:szCs w:val="22"/>
        </w:rPr>
        <w:t xml:space="preserve"> Training and validation </w:t>
      </w:r>
      <w:r>
        <w:rPr>
          <w:sz w:val="22"/>
          <w:szCs w:val="22"/>
        </w:rPr>
        <w:t>loss</w:t>
      </w:r>
    </w:p>
    <w:p w14:paraId="36EFFFA8" w14:textId="77777777" w:rsidR="00650CCF" w:rsidRPr="00650CCF" w:rsidRDefault="00650CCF" w:rsidP="00650CCF">
      <w:pPr>
        <w:pStyle w:val="BodyText"/>
        <w:spacing w:line="276" w:lineRule="auto"/>
        <w:jc w:val="center"/>
        <w:rPr>
          <w:sz w:val="22"/>
          <w:szCs w:val="22"/>
        </w:rPr>
      </w:pPr>
    </w:p>
    <w:p w14:paraId="64F7C2CA" w14:textId="44327A58" w:rsidR="00650CCF" w:rsidRDefault="00650CCF" w:rsidP="00650CCF">
      <w:pPr>
        <w:pStyle w:val="BodyText"/>
        <w:spacing w:line="276" w:lineRule="auto"/>
        <w:jc w:val="both"/>
        <w:rPr>
          <w:sz w:val="22"/>
          <w:szCs w:val="22"/>
        </w:rPr>
      </w:pPr>
      <w:r w:rsidRPr="00650CCF">
        <w:rPr>
          <w:sz w:val="22"/>
          <w:szCs w:val="22"/>
        </w:rPr>
        <w:t xml:space="preserve">The trained model predicts probabilities for each emotion class, as shown in </w:t>
      </w:r>
      <w:r>
        <w:rPr>
          <w:sz w:val="22"/>
          <w:szCs w:val="22"/>
        </w:rPr>
        <w:t xml:space="preserve">following figure </w:t>
      </w:r>
      <w:r>
        <w:rPr>
          <w:sz w:val="22"/>
          <w:szCs w:val="22"/>
        </w:rPr>
        <w:tab/>
      </w:r>
      <w:r w:rsidRPr="00650CCF">
        <w:rPr>
          <w:sz w:val="22"/>
          <w:szCs w:val="22"/>
        </w:rPr>
        <w:t>, achieving high accuracy for emotions like happy and surprised, moderate accuracy for neutral, and lower accuracy for sadness and fear. Overall, the model effectively predicts emotions, although it may struggle with certain emotions like anger and disgust.</w:t>
      </w:r>
    </w:p>
    <w:p w14:paraId="14AABCDA" w14:textId="77777777" w:rsidR="00650CCF" w:rsidRPr="00650CCF" w:rsidRDefault="00650CCF" w:rsidP="00650CCF">
      <w:pPr>
        <w:pStyle w:val="BodyText"/>
        <w:spacing w:line="276" w:lineRule="auto"/>
        <w:jc w:val="both"/>
        <w:rPr>
          <w:sz w:val="22"/>
          <w:szCs w:val="22"/>
        </w:rPr>
      </w:pPr>
    </w:p>
    <w:p w14:paraId="242702D8" w14:textId="77777777" w:rsidR="00650CCF" w:rsidRDefault="00650CCF" w:rsidP="00650CCF">
      <w:pPr>
        <w:pStyle w:val="BodyText"/>
        <w:spacing w:line="276" w:lineRule="auto"/>
        <w:jc w:val="both"/>
        <w:rPr>
          <w:sz w:val="22"/>
          <w:szCs w:val="22"/>
        </w:rPr>
      </w:pPr>
      <w:r w:rsidRPr="00650CCF">
        <w:rPr>
          <w:sz w:val="22"/>
          <w:szCs w:val="22"/>
        </w:rPr>
        <w:t>The confusion matrix of the CNN model was generated using the Adam optimizer with a learning rate set to 0.001 and a decay value. This matrix provides quantitative insights into the emotion recognition performance on the FER2013 dataset. The y-labels represent the actual emotions, while the x-labels represent the predicted emotions. Results encompass predictions for seven emotion classes, with the "happy" class achieving the highest prediction accuracy, followed closely by the "surprise" class. However, other emotion classes such as "anger" and "fear" demonstrated lower accuracy compared to "happy" and "surprise" classes.</w:t>
      </w:r>
    </w:p>
    <w:p w14:paraId="291B779E" w14:textId="77777777" w:rsidR="00650CCF" w:rsidRDefault="00650CCF" w:rsidP="00650CCF">
      <w:pPr>
        <w:pStyle w:val="BodyText"/>
        <w:spacing w:line="276" w:lineRule="auto"/>
        <w:jc w:val="both"/>
        <w:rPr>
          <w:sz w:val="22"/>
          <w:szCs w:val="22"/>
        </w:rPr>
      </w:pPr>
    </w:p>
    <w:p w14:paraId="0CC90A40" w14:textId="77777777"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4C7D64D6" wp14:editId="6FBA5A4E">
            <wp:extent cx="3343486" cy="2110740"/>
            <wp:effectExtent l="0" t="0" r="0" b="0"/>
            <wp:docPr id="639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714" name=""/>
                    <pic:cNvPicPr/>
                  </pic:nvPicPr>
                  <pic:blipFill>
                    <a:blip r:embed="rId19"/>
                    <a:stretch>
                      <a:fillRect/>
                    </a:stretch>
                  </pic:blipFill>
                  <pic:spPr>
                    <a:xfrm>
                      <a:off x="0" y="0"/>
                      <a:ext cx="3344853" cy="2111603"/>
                    </a:xfrm>
                    <a:prstGeom prst="rect">
                      <a:avLst/>
                    </a:prstGeom>
                  </pic:spPr>
                </pic:pic>
              </a:graphicData>
            </a:graphic>
          </wp:inline>
        </w:drawing>
      </w:r>
    </w:p>
    <w:p w14:paraId="72369F1F" w14:textId="77777777" w:rsidR="00650CCF" w:rsidRDefault="00650CCF" w:rsidP="00650CCF">
      <w:pPr>
        <w:pStyle w:val="BodyText"/>
        <w:spacing w:line="276" w:lineRule="auto"/>
        <w:jc w:val="both"/>
        <w:rPr>
          <w:sz w:val="22"/>
          <w:szCs w:val="22"/>
        </w:rPr>
      </w:pPr>
    </w:p>
    <w:p w14:paraId="38D37B37" w14:textId="1B1EEC32"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4</w:t>
      </w:r>
      <w:r w:rsidRPr="00650CCF">
        <w:rPr>
          <w:b/>
          <w:bCs/>
          <w:sz w:val="22"/>
          <w:szCs w:val="22"/>
        </w:rPr>
        <w:t xml:space="preserve">. </w:t>
      </w:r>
      <w:r w:rsidRPr="00650CCF">
        <w:rPr>
          <w:sz w:val="22"/>
          <w:szCs w:val="22"/>
        </w:rPr>
        <w:t>:</w:t>
      </w:r>
      <w:proofErr w:type="gramEnd"/>
      <w:r w:rsidRPr="00650CCF">
        <w:rPr>
          <w:sz w:val="22"/>
          <w:szCs w:val="22"/>
        </w:rPr>
        <w:t xml:space="preserve"> Probability of Emotions Detection</w:t>
      </w:r>
    </w:p>
    <w:p w14:paraId="14E41CF3" w14:textId="77777777" w:rsidR="00650CCF" w:rsidRDefault="00650CCF" w:rsidP="00650CCF">
      <w:pPr>
        <w:pStyle w:val="BodyText"/>
        <w:spacing w:line="276" w:lineRule="auto"/>
        <w:jc w:val="center"/>
        <w:rPr>
          <w:sz w:val="22"/>
          <w:szCs w:val="22"/>
        </w:rPr>
      </w:pPr>
    </w:p>
    <w:p w14:paraId="7E2B93B5" w14:textId="77777777" w:rsidR="00650CCF" w:rsidRDefault="00650CCF" w:rsidP="00650CCF">
      <w:pPr>
        <w:pStyle w:val="BodyText"/>
        <w:spacing w:line="276" w:lineRule="auto"/>
        <w:jc w:val="center"/>
        <w:rPr>
          <w:sz w:val="22"/>
          <w:szCs w:val="22"/>
        </w:rPr>
      </w:pPr>
    </w:p>
    <w:p w14:paraId="55757E40" w14:textId="77777777" w:rsidR="00650CCF" w:rsidRDefault="00650CCF" w:rsidP="00650CCF">
      <w:pPr>
        <w:pStyle w:val="BodyText"/>
        <w:spacing w:line="276" w:lineRule="auto"/>
        <w:jc w:val="center"/>
        <w:rPr>
          <w:sz w:val="22"/>
          <w:szCs w:val="22"/>
        </w:rPr>
      </w:pPr>
    </w:p>
    <w:p w14:paraId="443FA3E4" w14:textId="77777777" w:rsidR="00650CCF" w:rsidRDefault="00650CCF" w:rsidP="00650CCF">
      <w:pPr>
        <w:pStyle w:val="BodyText"/>
        <w:spacing w:line="276" w:lineRule="auto"/>
        <w:rPr>
          <w:sz w:val="22"/>
          <w:szCs w:val="22"/>
        </w:rPr>
      </w:pPr>
      <w:r w:rsidRPr="00650CCF">
        <w:rPr>
          <w:noProof/>
          <w:sz w:val="22"/>
          <w:szCs w:val="22"/>
        </w:rPr>
        <w:drawing>
          <wp:inline distT="0" distB="0" distL="0" distR="0" wp14:anchorId="04F22467" wp14:editId="0C84DBB8">
            <wp:extent cx="3451860" cy="2814444"/>
            <wp:effectExtent l="0" t="0" r="0" b="0"/>
            <wp:docPr id="66343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4883" name=""/>
                    <pic:cNvPicPr/>
                  </pic:nvPicPr>
                  <pic:blipFill>
                    <a:blip r:embed="rId20"/>
                    <a:stretch>
                      <a:fillRect/>
                    </a:stretch>
                  </pic:blipFill>
                  <pic:spPr>
                    <a:xfrm>
                      <a:off x="0" y="0"/>
                      <a:ext cx="3454946" cy="2816960"/>
                    </a:xfrm>
                    <a:prstGeom prst="rect">
                      <a:avLst/>
                    </a:prstGeom>
                  </pic:spPr>
                </pic:pic>
              </a:graphicData>
            </a:graphic>
          </wp:inline>
        </w:drawing>
      </w:r>
    </w:p>
    <w:p w14:paraId="21B3FCBB" w14:textId="77777777" w:rsidR="00650CCF" w:rsidRDefault="00650CCF" w:rsidP="00650CCF">
      <w:pPr>
        <w:pStyle w:val="BodyText"/>
        <w:spacing w:line="276" w:lineRule="auto"/>
        <w:rPr>
          <w:sz w:val="22"/>
          <w:szCs w:val="22"/>
        </w:rPr>
      </w:pPr>
    </w:p>
    <w:p w14:paraId="4C601A9A" w14:textId="608C7ECA" w:rsidR="00650CCF" w:rsidRP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5</w:t>
      </w:r>
      <w:r w:rsidRPr="00650CCF">
        <w:rPr>
          <w:b/>
          <w:bCs/>
          <w:sz w:val="22"/>
          <w:szCs w:val="22"/>
        </w:rPr>
        <w:t xml:space="preserve">. </w:t>
      </w:r>
      <w:r w:rsidRPr="00650CCF">
        <w:rPr>
          <w:sz w:val="22"/>
          <w:szCs w:val="22"/>
        </w:rPr>
        <w:t>:</w:t>
      </w:r>
      <w:proofErr w:type="gramEnd"/>
      <w:r w:rsidRPr="00650CCF">
        <w:rPr>
          <w:sz w:val="22"/>
          <w:szCs w:val="22"/>
        </w:rPr>
        <w:t xml:space="preserve"> Confusion Matrix of the model</w:t>
      </w:r>
    </w:p>
    <w:p w14:paraId="25E9132A" w14:textId="77777777" w:rsidR="00650CCF" w:rsidRPr="00650CCF" w:rsidRDefault="00650CCF" w:rsidP="00650CCF">
      <w:pPr>
        <w:pStyle w:val="BodyText"/>
        <w:spacing w:line="276" w:lineRule="auto"/>
        <w:rPr>
          <w:sz w:val="22"/>
          <w:szCs w:val="22"/>
        </w:rPr>
      </w:pPr>
    </w:p>
    <w:p w14:paraId="2951F720" w14:textId="77777777" w:rsidR="00650CCF" w:rsidRDefault="00650CCF" w:rsidP="00650CCF">
      <w:pPr>
        <w:pStyle w:val="BodyText"/>
        <w:spacing w:line="276" w:lineRule="auto"/>
        <w:jc w:val="both"/>
        <w:rPr>
          <w:sz w:val="22"/>
          <w:szCs w:val="22"/>
        </w:rPr>
      </w:pPr>
      <w:r w:rsidRPr="00650CCF">
        <w:rPr>
          <w:sz w:val="22"/>
          <w:szCs w:val="22"/>
        </w:rPr>
        <w:t xml:space="preserve">The ROC curve of the model on FER2013 shows strong performance (Fig.19). It visualizes the probability curve, with AUC indicating separability. Different lines represent ROC curves for seven emotion categories. The system detects faces in input images, focusing on the facial region. The </w:t>
      </w:r>
      <w:proofErr w:type="spellStart"/>
      <w:r w:rsidRPr="00650CCF">
        <w:rPr>
          <w:sz w:val="22"/>
          <w:szCs w:val="22"/>
        </w:rPr>
        <w:t>softmax</w:t>
      </w:r>
      <w:proofErr w:type="spellEnd"/>
      <w:r w:rsidRPr="00650CCF">
        <w:rPr>
          <w:sz w:val="22"/>
          <w:szCs w:val="22"/>
        </w:rPr>
        <w:t xml:space="preserve"> output layer computes the final result. The CNN architecture identifies faces, recognizes emotions, and classifies images into happy, sad, neutral, etc., using the dataset</w:t>
      </w:r>
    </w:p>
    <w:p w14:paraId="48299B8A" w14:textId="77777777" w:rsidR="00650CCF" w:rsidRDefault="00650CCF" w:rsidP="00650CCF">
      <w:pPr>
        <w:pStyle w:val="BodyText"/>
        <w:spacing w:line="276" w:lineRule="auto"/>
        <w:jc w:val="both"/>
        <w:rPr>
          <w:sz w:val="22"/>
          <w:szCs w:val="22"/>
        </w:rPr>
      </w:pPr>
    </w:p>
    <w:p w14:paraId="0718520D" w14:textId="77777777"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49001BB7" wp14:editId="528BE390">
            <wp:extent cx="3404118" cy="1470660"/>
            <wp:effectExtent l="0" t="0" r="0" b="0"/>
            <wp:docPr id="19524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734" name=""/>
                    <pic:cNvPicPr/>
                  </pic:nvPicPr>
                  <pic:blipFill>
                    <a:blip r:embed="rId21"/>
                    <a:stretch>
                      <a:fillRect/>
                    </a:stretch>
                  </pic:blipFill>
                  <pic:spPr>
                    <a:xfrm>
                      <a:off x="0" y="0"/>
                      <a:ext cx="3409198" cy="1472855"/>
                    </a:xfrm>
                    <a:prstGeom prst="rect">
                      <a:avLst/>
                    </a:prstGeom>
                  </pic:spPr>
                </pic:pic>
              </a:graphicData>
            </a:graphic>
          </wp:inline>
        </w:drawing>
      </w:r>
    </w:p>
    <w:p w14:paraId="6CE583BF" w14:textId="77777777" w:rsidR="00650CCF" w:rsidRDefault="00650CCF" w:rsidP="00650CCF">
      <w:pPr>
        <w:pStyle w:val="BodyText"/>
        <w:spacing w:line="276" w:lineRule="auto"/>
        <w:jc w:val="both"/>
        <w:rPr>
          <w:sz w:val="22"/>
          <w:szCs w:val="22"/>
        </w:rPr>
      </w:pPr>
    </w:p>
    <w:p w14:paraId="4FE27C3F" w14:textId="77777777"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5</w:t>
      </w:r>
      <w:r w:rsidRPr="00650CCF">
        <w:rPr>
          <w:b/>
          <w:bCs/>
          <w:sz w:val="22"/>
          <w:szCs w:val="22"/>
        </w:rPr>
        <w:t xml:space="preserve">. </w:t>
      </w:r>
      <w:r w:rsidRPr="00650CCF">
        <w:rPr>
          <w:sz w:val="22"/>
          <w:szCs w:val="22"/>
        </w:rPr>
        <w:t>:</w:t>
      </w:r>
      <w:proofErr w:type="gramEnd"/>
      <w:r w:rsidRPr="00650CCF">
        <w:rPr>
          <w:sz w:val="22"/>
          <w:szCs w:val="22"/>
        </w:rPr>
        <w:t xml:space="preserve"> Precision, recall, and f1-score of the model</w:t>
      </w:r>
    </w:p>
    <w:p w14:paraId="06B36830" w14:textId="77777777" w:rsidR="00650CCF" w:rsidRPr="00650CCF" w:rsidRDefault="00650CCF" w:rsidP="00650CCF">
      <w:pPr>
        <w:pStyle w:val="BodyText"/>
        <w:spacing w:line="276" w:lineRule="auto"/>
        <w:jc w:val="both"/>
        <w:rPr>
          <w:sz w:val="22"/>
          <w:szCs w:val="22"/>
        </w:rPr>
      </w:pPr>
    </w:p>
    <w:p w14:paraId="43839175" w14:textId="77777777" w:rsidR="00650CCF" w:rsidRDefault="00650CCF" w:rsidP="00650CCF">
      <w:pPr>
        <w:pStyle w:val="BodyText"/>
        <w:spacing w:line="276" w:lineRule="auto"/>
        <w:jc w:val="both"/>
        <w:rPr>
          <w:sz w:val="22"/>
          <w:szCs w:val="22"/>
        </w:rPr>
      </w:pPr>
      <w:r w:rsidRPr="00650CCF">
        <w:rPr>
          <w:sz w:val="22"/>
          <w:szCs w:val="22"/>
        </w:rPr>
        <w:t>The ROC curve on FER2013 indicates strong model performance, visualizing probability with AUC indicating separability. The system detects faces in input images, focusing on facial regions. The CNN architecture classifies images into emotions like happy, sad, etc. The model successfully detects single-face emotions in Fig.20 and Fig.21, and multiple-face emotions across various expressions. These experiments confirm accurate recognition of different facial expressions.</w:t>
      </w:r>
    </w:p>
    <w:p w14:paraId="4A7F7AD9" w14:textId="77777777" w:rsidR="00650CCF" w:rsidRDefault="00650CCF" w:rsidP="00650CCF">
      <w:pPr>
        <w:pStyle w:val="BodyText"/>
        <w:spacing w:line="276" w:lineRule="auto"/>
        <w:jc w:val="both"/>
        <w:rPr>
          <w:sz w:val="22"/>
          <w:szCs w:val="22"/>
        </w:rPr>
      </w:pPr>
    </w:p>
    <w:p w14:paraId="58933E96" w14:textId="77777777" w:rsidR="00650CCF" w:rsidRDefault="00650CCF" w:rsidP="00650CCF">
      <w:pPr>
        <w:pStyle w:val="BodyText"/>
        <w:spacing w:line="276" w:lineRule="auto"/>
        <w:jc w:val="both"/>
        <w:rPr>
          <w:sz w:val="22"/>
          <w:szCs w:val="22"/>
        </w:rPr>
      </w:pPr>
    </w:p>
    <w:p w14:paraId="5446C266" w14:textId="77777777"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057E737E" wp14:editId="051CE3A2">
            <wp:extent cx="3343910" cy="1998134"/>
            <wp:effectExtent l="0" t="0" r="0" b="0"/>
            <wp:docPr id="27831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018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2899" cy="2039358"/>
                    </a:xfrm>
                    <a:prstGeom prst="rect">
                      <a:avLst/>
                    </a:prstGeom>
                  </pic:spPr>
                </pic:pic>
              </a:graphicData>
            </a:graphic>
          </wp:inline>
        </w:drawing>
      </w:r>
    </w:p>
    <w:p w14:paraId="47DFD300" w14:textId="77777777" w:rsidR="00650CCF" w:rsidRDefault="00650CCF" w:rsidP="00650CCF">
      <w:pPr>
        <w:pStyle w:val="BodyText"/>
        <w:spacing w:line="276" w:lineRule="auto"/>
        <w:jc w:val="both"/>
        <w:rPr>
          <w:sz w:val="22"/>
          <w:szCs w:val="22"/>
        </w:rPr>
      </w:pPr>
    </w:p>
    <w:p w14:paraId="1679F4BE" w14:textId="0F4E1B68"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5</w:t>
      </w:r>
      <w:r w:rsidRPr="00650CCF">
        <w:rPr>
          <w:b/>
          <w:bCs/>
          <w:sz w:val="22"/>
          <w:szCs w:val="22"/>
        </w:rPr>
        <w:t xml:space="preserve">. </w:t>
      </w:r>
      <w:r w:rsidRPr="00650CCF">
        <w:rPr>
          <w:sz w:val="22"/>
          <w:szCs w:val="22"/>
        </w:rPr>
        <w:t>:</w:t>
      </w:r>
      <w:proofErr w:type="gramEnd"/>
      <w:r w:rsidR="00FE0ACE">
        <w:rPr>
          <w:sz w:val="22"/>
          <w:szCs w:val="22"/>
        </w:rPr>
        <w:t xml:space="preserve"> Multi</w:t>
      </w:r>
      <w:r w:rsidRPr="00650CCF">
        <w:rPr>
          <w:sz w:val="22"/>
          <w:szCs w:val="22"/>
        </w:rPr>
        <w:t xml:space="preserve"> Emotion Detection of </w:t>
      </w:r>
      <w:r w:rsidR="00FE0ACE">
        <w:rPr>
          <w:sz w:val="22"/>
          <w:szCs w:val="22"/>
        </w:rPr>
        <w:t xml:space="preserve">a </w:t>
      </w:r>
      <w:r w:rsidRPr="00650CCF">
        <w:rPr>
          <w:sz w:val="22"/>
          <w:szCs w:val="22"/>
        </w:rPr>
        <w:t>Face</w:t>
      </w:r>
    </w:p>
    <w:p w14:paraId="53085313" w14:textId="77777777" w:rsidR="00650CCF" w:rsidRDefault="00650CCF" w:rsidP="00650CCF">
      <w:pPr>
        <w:pStyle w:val="BodyText"/>
        <w:spacing w:line="276" w:lineRule="auto"/>
        <w:jc w:val="center"/>
        <w:rPr>
          <w:sz w:val="22"/>
          <w:szCs w:val="22"/>
        </w:rPr>
      </w:pPr>
    </w:p>
    <w:p w14:paraId="070DCBBA" w14:textId="77777777" w:rsidR="00650CCF" w:rsidRDefault="00650CCF" w:rsidP="00650CCF">
      <w:pPr>
        <w:pStyle w:val="BodyText"/>
        <w:spacing w:line="276" w:lineRule="auto"/>
        <w:jc w:val="center"/>
        <w:rPr>
          <w:sz w:val="22"/>
          <w:szCs w:val="22"/>
        </w:rPr>
      </w:pPr>
    </w:p>
    <w:p w14:paraId="4CFE686A" w14:textId="77777777" w:rsidR="00650CCF" w:rsidRDefault="00650CCF" w:rsidP="00650CCF">
      <w:pPr>
        <w:pStyle w:val="BodyText"/>
        <w:spacing w:line="276" w:lineRule="auto"/>
        <w:jc w:val="both"/>
      </w:pPr>
      <w:r>
        <w:rPr>
          <w:sz w:val="22"/>
          <w:szCs w:val="22"/>
        </w:rPr>
        <w:t xml:space="preserve">Following table </w:t>
      </w:r>
      <w:r>
        <w:t>shows the performance comparison of validation accuracy of the previous researcher’s methods and the proposed method.</w:t>
      </w:r>
    </w:p>
    <w:p w14:paraId="1A72540B" w14:textId="77777777" w:rsidR="00650CCF" w:rsidRDefault="00650CCF" w:rsidP="00650CCF">
      <w:pPr>
        <w:pStyle w:val="BodyText"/>
        <w:spacing w:line="276" w:lineRule="auto"/>
        <w:jc w:val="both"/>
      </w:pPr>
    </w:p>
    <w:p w14:paraId="2E602AD0" w14:textId="77777777" w:rsidR="00650CCF" w:rsidRDefault="00650CCF" w:rsidP="00650CCF">
      <w:pPr>
        <w:pStyle w:val="BodyText"/>
        <w:spacing w:line="276" w:lineRule="auto"/>
        <w:jc w:val="both"/>
        <w:rPr>
          <w:sz w:val="22"/>
          <w:szCs w:val="22"/>
        </w:rPr>
      </w:pPr>
      <w:r w:rsidRPr="00650CCF">
        <w:rPr>
          <w:noProof/>
          <w:sz w:val="22"/>
          <w:szCs w:val="22"/>
        </w:rPr>
        <w:drawing>
          <wp:inline distT="0" distB="0" distL="0" distR="0" wp14:anchorId="0E457D42" wp14:editId="3C76D1E8">
            <wp:extent cx="3367906" cy="1203960"/>
            <wp:effectExtent l="0" t="0" r="0" b="0"/>
            <wp:docPr id="114843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38591" name=""/>
                    <pic:cNvPicPr/>
                  </pic:nvPicPr>
                  <pic:blipFill>
                    <a:blip r:embed="rId23"/>
                    <a:stretch>
                      <a:fillRect/>
                    </a:stretch>
                  </pic:blipFill>
                  <pic:spPr>
                    <a:xfrm>
                      <a:off x="0" y="0"/>
                      <a:ext cx="3372557" cy="1205623"/>
                    </a:xfrm>
                    <a:prstGeom prst="rect">
                      <a:avLst/>
                    </a:prstGeom>
                  </pic:spPr>
                </pic:pic>
              </a:graphicData>
            </a:graphic>
          </wp:inline>
        </w:drawing>
      </w:r>
    </w:p>
    <w:p w14:paraId="608C8DF3" w14:textId="77777777" w:rsidR="00650CCF" w:rsidRDefault="00650CCF" w:rsidP="00650CCF">
      <w:pPr>
        <w:pStyle w:val="BodyText"/>
        <w:spacing w:line="276" w:lineRule="auto"/>
        <w:jc w:val="both"/>
        <w:rPr>
          <w:sz w:val="22"/>
          <w:szCs w:val="22"/>
        </w:rPr>
      </w:pPr>
    </w:p>
    <w:p w14:paraId="6A7F9D88" w14:textId="51CE7720" w:rsidR="00650CCF" w:rsidRDefault="00650CCF" w:rsidP="00650CCF">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5</w:t>
      </w:r>
      <w:r w:rsidRPr="00650CCF">
        <w:rPr>
          <w:b/>
          <w:bCs/>
          <w:sz w:val="22"/>
          <w:szCs w:val="22"/>
        </w:rPr>
        <w:t xml:space="preserve">. </w:t>
      </w:r>
      <w:r w:rsidRPr="00650CCF">
        <w:rPr>
          <w:sz w:val="22"/>
          <w:szCs w:val="22"/>
        </w:rPr>
        <w:t>:</w:t>
      </w:r>
      <w:proofErr w:type="gramEnd"/>
      <w:r w:rsidRPr="00650CCF">
        <w:rPr>
          <w:sz w:val="22"/>
          <w:szCs w:val="22"/>
        </w:rPr>
        <w:t xml:space="preserve"> Performance comparison between previous methods and the proposed method</w:t>
      </w:r>
    </w:p>
    <w:p w14:paraId="78BCE1A9" w14:textId="012A04D6" w:rsidR="00AE7C8C" w:rsidRDefault="00AE7C8C" w:rsidP="00650CCF">
      <w:pPr>
        <w:pStyle w:val="BodyText"/>
        <w:spacing w:line="276" w:lineRule="auto"/>
        <w:jc w:val="center"/>
        <w:rPr>
          <w:sz w:val="22"/>
          <w:szCs w:val="22"/>
        </w:rPr>
      </w:pPr>
    </w:p>
    <w:p w14:paraId="440843B5" w14:textId="7B2F8D9D" w:rsidR="00AE7C8C" w:rsidRPr="00AE7C8C" w:rsidRDefault="00AE7C8C" w:rsidP="00AE7C8C">
      <w:pPr>
        <w:pStyle w:val="BodyText"/>
        <w:spacing w:after="240" w:line="276" w:lineRule="auto"/>
        <w:rPr>
          <w:sz w:val="22"/>
          <w:szCs w:val="22"/>
        </w:rPr>
      </w:pPr>
      <w:r w:rsidRPr="00AE7C8C">
        <w:rPr>
          <w:rFonts w:asciiTheme="majorHAnsi" w:hAnsiTheme="majorHAnsi"/>
          <w:b/>
          <w:bCs/>
          <w:iCs/>
        </w:rPr>
        <w:t>Result &amp; Output</w:t>
      </w:r>
      <w:r>
        <w:rPr>
          <w:rFonts w:asciiTheme="majorHAnsi" w:hAnsiTheme="majorHAnsi"/>
          <w:b/>
          <w:bCs/>
          <w:iCs/>
        </w:rPr>
        <w:t>:</w:t>
      </w:r>
    </w:p>
    <w:p w14:paraId="3FEB1CA5" w14:textId="7CE78CEC" w:rsidR="00650CCF" w:rsidRDefault="00650CCF" w:rsidP="00650CCF">
      <w:pPr>
        <w:pStyle w:val="BodyText"/>
        <w:spacing w:line="276" w:lineRule="auto"/>
        <w:jc w:val="both"/>
        <w:rPr>
          <w:sz w:val="22"/>
          <w:szCs w:val="22"/>
        </w:rPr>
      </w:pPr>
    </w:p>
    <w:p w14:paraId="1E7EC43F" w14:textId="77777777" w:rsidR="00AE7C8C" w:rsidRDefault="00AE7C8C" w:rsidP="00650CCF">
      <w:pPr>
        <w:pStyle w:val="BodyText"/>
        <w:spacing w:line="276" w:lineRule="auto"/>
        <w:jc w:val="both"/>
        <w:rPr>
          <w:sz w:val="22"/>
          <w:szCs w:val="22"/>
        </w:rPr>
      </w:pPr>
      <w:r>
        <w:rPr>
          <w:noProof/>
          <w:sz w:val="22"/>
          <w:szCs w:val="22"/>
        </w:rPr>
        <w:drawing>
          <wp:inline distT="0" distB="0" distL="0" distR="0" wp14:anchorId="08AE22CE" wp14:editId="367F1286">
            <wp:extent cx="3225800" cy="1814195"/>
            <wp:effectExtent l="0" t="0" r="0" b="0"/>
            <wp:docPr id="20" name="Picture 2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O Ho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5800" cy="1814195"/>
                    </a:xfrm>
                    <a:prstGeom prst="rect">
                      <a:avLst/>
                    </a:prstGeom>
                  </pic:spPr>
                </pic:pic>
              </a:graphicData>
            </a:graphic>
          </wp:inline>
        </w:drawing>
      </w:r>
    </w:p>
    <w:p w14:paraId="003B6FD2" w14:textId="4C53868A" w:rsidR="00AE7C8C" w:rsidRDefault="00AE7C8C" w:rsidP="00AE7C8C">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6</w:t>
      </w:r>
      <w:r w:rsidRPr="00650CCF">
        <w:rPr>
          <w:b/>
          <w:bCs/>
          <w:sz w:val="22"/>
          <w:szCs w:val="22"/>
        </w:rPr>
        <w:t xml:space="preserve">. </w:t>
      </w:r>
      <w:r w:rsidRPr="00650CCF">
        <w:rPr>
          <w:sz w:val="22"/>
          <w:szCs w:val="22"/>
        </w:rPr>
        <w:t>:</w:t>
      </w:r>
      <w:proofErr w:type="gramEnd"/>
      <w:r w:rsidRPr="00650CCF">
        <w:rPr>
          <w:sz w:val="22"/>
          <w:szCs w:val="22"/>
        </w:rPr>
        <w:t xml:space="preserve"> </w:t>
      </w:r>
      <w:r>
        <w:rPr>
          <w:sz w:val="22"/>
          <w:szCs w:val="22"/>
        </w:rPr>
        <w:t xml:space="preserve">Landing Page of </w:t>
      </w:r>
      <w:proofErr w:type="spellStart"/>
      <w:r>
        <w:rPr>
          <w:sz w:val="22"/>
          <w:szCs w:val="22"/>
        </w:rPr>
        <w:t>iMO</w:t>
      </w:r>
      <w:proofErr w:type="spellEnd"/>
      <w:r>
        <w:rPr>
          <w:sz w:val="22"/>
          <w:szCs w:val="22"/>
        </w:rPr>
        <w:t xml:space="preserve"> Player</w:t>
      </w:r>
    </w:p>
    <w:p w14:paraId="54AA61C3" w14:textId="3B5D403D" w:rsidR="00AE7C8C" w:rsidRDefault="00AE7C8C" w:rsidP="00650CCF">
      <w:pPr>
        <w:pStyle w:val="BodyText"/>
        <w:spacing w:line="276" w:lineRule="auto"/>
        <w:jc w:val="both"/>
        <w:rPr>
          <w:sz w:val="22"/>
          <w:szCs w:val="22"/>
        </w:rPr>
      </w:pPr>
      <w:r>
        <w:rPr>
          <w:noProof/>
          <w:sz w:val="22"/>
          <w:szCs w:val="22"/>
        </w:rPr>
        <w:drawing>
          <wp:inline distT="0" distB="0" distL="0" distR="0" wp14:anchorId="796B75E7" wp14:editId="6FC4C3A4">
            <wp:extent cx="3225800" cy="1814195"/>
            <wp:effectExtent l="0" t="0" r="0" b="0"/>
            <wp:docPr id="19" name="Picture 19"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O Neutr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5800" cy="1814195"/>
                    </a:xfrm>
                    <a:prstGeom prst="rect">
                      <a:avLst/>
                    </a:prstGeom>
                  </pic:spPr>
                </pic:pic>
              </a:graphicData>
            </a:graphic>
          </wp:inline>
        </w:drawing>
      </w:r>
    </w:p>
    <w:p w14:paraId="6D4196B4" w14:textId="2829E8DD" w:rsidR="00AE7C8C" w:rsidRDefault="00AE7C8C" w:rsidP="00AE7C8C">
      <w:pPr>
        <w:pStyle w:val="BodyText"/>
        <w:spacing w:line="276" w:lineRule="auto"/>
        <w:jc w:val="center"/>
        <w:rPr>
          <w:sz w:val="22"/>
          <w:szCs w:val="22"/>
        </w:rPr>
      </w:pPr>
      <w:r w:rsidRPr="00650CCF">
        <w:rPr>
          <w:b/>
          <w:bCs/>
          <w:sz w:val="22"/>
          <w:szCs w:val="22"/>
        </w:rPr>
        <w:t xml:space="preserve">Figure </w:t>
      </w:r>
      <w:proofErr w:type="gramStart"/>
      <w:r w:rsidRPr="00650CCF">
        <w:rPr>
          <w:b/>
          <w:bCs/>
          <w:sz w:val="22"/>
          <w:szCs w:val="22"/>
        </w:rPr>
        <w:t>6.</w:t>
      </w:r>
      <w:r>
        <w:rPr>
          <w:b/>
          <w:bCs/>
          <w:sz w:val="22"/>
          <w:szCs w:val="22"/>
        </w:rPr>
        <w:t>7</w:t>
      </w:r>
      <w:r w:rsidRPr="00650CCF">
        <w:rPr>
          <w:b/>
          <w:bCs/>
          <w:sz w:val="22"/>
          <w:szCs w:val="22"/>
        </w:rPr>
        <w:t xml:space="preserve">. </w:t>
      </w:r>
      <w:r w:rsidRPr="00650CCF">
        <w:rPr>
          <w:sz w:val="22"/>
          <w:szCs w:val="22"/>
        </w:rPr>
        <w:t>:</w:t>
      </w:r>
      <w:proofErr w:type="gramEnd"/>
      <w:r w:rsidRPr="00650CCF">
        <w:rPr>
          <w:sz w:val="22"/>
          <w:szCs w:val="22"/>
        </w:rPr>
        <w:t xml:space="preserve"> </w:t>
      </w:r>
      <w:proofErr w:type="spellStart"/>
      <w:r>
        <w:rPr>
          <w:sz w:val="22"/>
          <w:szCs w:val="22"/>
        </w:rPr>
        <w:t>Recognization</w:t>
      </w:r>
      <w:proofErr w:type="spellEnd"/>
      <w:r>
        <w:rPr>
          <w:sz w:val="22"/>
          <w:szCs w:val="22"/>
        </w:rPr>
        <w:t xml:space="preserve"> of Emotion from a face</w:t>
      </w:r>
    </w:p>
    <w:p w14:paraId="0376316A" w14:textId="77777777" w:rsidR="00AE7C8C" w:rsidRDefault="00AE7C8C" w:rsidP="00650CCF">
      <w:pPr>
        <w:pStyle w:val="BodyText"/>
        <w:spacing w:line="276" w:lineRule="auto"/>
        <w:jc w:val="both"/>
        <w:rPr>
          <w:sz w:val="22"/>
          <w:szCs w:val="22"/>
        </w:rPr>
      </w:pPr>
    </w:p>
    <w:p w14:paraId="3166FEA9" w14:textId="77777777" w:rsidR="00650CCF" w:rsidRDefault="00650CCF" w:rsidP="00650CCF">
      <w:pPr>
        <w:pStyle w:val="BodyText"/>
        <w:spacing w:line="276" w:lineRule="auto"/>
        <w:jc w:val="both"/>
        <w:rPr>
          <w:sz w:val="22"/>
          <w:szCs w:val="22"/>
        </w:rPr>
      </w:pPr>
    </w:p>
    <w:p w14:paraId="36BB9A73" w14:textId="50B706BB" w:rsidR="00650CCF" w:rsidRPr="00650CCF" w:rsidRDefault="00650CCF" w:rsidP="00650CCF">
      <w:pPr>
        <w:pStyle w:val="BodyText"/>
        <w:numPr>
          <w:ilvl w:val="0"/>
          <w:numId w:val="7"/>
        </w:numPr>
        <w:spacing w:after="240" w:line="276" w:lineRule="auto"/>
        <w:jc w:val="both"/>
        <w:rPr>
          <w:sz w:val="22"/>
          <w:szCs w:val="22"/>
        </w:rPr>
      </w:pPr>
      <w:r>
        <w:rPr>
          <w:rFonts w:asciiTheme="majorHAnsi" w:hAnsiTheme="majorHAnsi"/>
          <w:b/>
          <w:bCs/>
          <w:iCs/>
        </w:rPr>
        <w:t>Conclusion</w:t>
      </w:r>
    </w:p>
    <w:p w14:paraId="04D7643E" w14:textId="77777777" w:rsidR="00650CCF" w:rsidRDefault="00650CCF" w:rsidP="00650CCF">
      <w:pPr>
        <w:pStyle w:val="BodyText"/>
        <w:spacing w:line="276" w:lineRule="auto"/>
        <w:jc w:val="both"/>
        <w:rPr>
          <w:sz w:val="22"/>
          <w:szCs w:val="22"/>
        </w:rPr>
      </w:pPr>
      <w:r w:rsidRPr="00650CCF">
        <w:rPr>
          <w:sz w:val="22"/>
          <w:szCs w:val="22"/>
        </w:rPr>
        <w:t xml:space="preserve">The CNN algorithm is highly effective in image processing for precise results, particularly in recognizing facial emotions. Our paper introduces a CNN model designed to detect human facial emotions across seven classes. Face detection is achieved using the </w:t>
      </w:r>
      <w:proofErr w:type="spellStart"/>
      <w:r w:rsidRPr="00650CCF">
        <w:rPr>
          <w:sz w:val="22"/>
          <w:szCs w:val="22"/>
        </w:rPr>
        <w:t>Haar</w:t>
      </w:r>
      <w:proofErr w:type="spellEnd"/>
      <w:r w:rsidRPr="00650CCF">
        <w:rPr>
          <w:sz w:val="22"/>
          <w:szCs w:val="22"/>
        </w:rPr>
        <w:t>-Cascade Classifier. We trained the CNN model using the FER-2013 dataset, splitting the data into training, testing, and validation sets. Through various experiments, our system achieved a validation accuracy of 65.59% at epoch 105, with training and validation losses of 0.6 and 1.0 respectively. In the future, we plan to enhance our approach by incorporating different patterns using deep learning algorithms.</w:t>
      </w:r>
    </w:p>
    <w:p w14:paraId="42953A06" w14:textId="30876890" w:rsidR="00650CCF" w:rsidRDefault="00650CCF" w:rsidP="00650CCF">
      <w:pPr>
        <w:pStyle w:val="BodyText"/>
        <w:spacing w:line="276" w:lineRule="auto"/>
        <w:jc w:val="both"/>
        <w:rPr>
          <w:sz w:val="22"/>
          <w:szCs w:val="22"/>
        </w:rPr>
      </w:pPr>
      <w:r w:rsidRPr="00650CCF">
        <w:rPr>
          <w:sz w:val="22"/>
          <w:szCs w:val="22"/>
        </w:rPr>
        <w:t>By continuously refining and expanding our approach, we strive to contribute to the advancement of emotion detection technology in diverse applications ranging from healthcare to human-computer interaction.</w:t>
      </w:r>
    </w:p>
    <w:p w14:paraId="55C323DE" w14:textId="3A43E765" w:rsidR="004A4369" w:rsidRDefault="004A4369" w:rsidP="00650CCF">
      <w:pPr>
        <w:pStyle w:val="BodyText"/>
        <w:spacing w:line="276" w:lineRule="auto"/>
        <w:jc w:val="both"/>
        <w:rPr>
          <w:sz w:val="22"/>
          <w:szCs w:val="22"/>
        </w:rPr>
      </w:pPr>
    </w:p>
    <w:p w14:paraId="62225A12" w14:textId="756FE6A7" w:rsidR="004A4369" w:rsidRDefault="004A4369" w:rsidP="004A4369">
      <w:pPr>
        <w:pStyle w:val="BodyText"/>
        <w:spacing w:after="240" w:line="276" w:lineRule="auto"/>
        <w:jc w:val="both"/>
        <w:rPr>
          <w:rFonts w:asciiTheme="majorHAnsi" w:hAnsiTheme="majorHAnsi"/>
          <w:b/>
          <w:bCs/>
          <w:iCs/>
        </w:rPr>
      </w:pPr>
    </w:p>
    <w:p w14:paraId="60F096E4" w14:textId="77777777" w:rsidR="00AA1EAE" w:rsidRDefault="00AA1EAE" w:rsidP="004A4369">
      <w:pPr>
        <w:pStyle w:val="BodyText"/>
        <w:spacing w:after="240" w:line="276" w:lineRule="auto"/>
        <w:jc w:val="both"/>
        <w:rPr>
          <w:rFonts w:asciiTheme="majorHAnsi" w:hAnsiTheme="majorHAnsi"/>
          <w:b/>
          <w:bCs/>
          <w:iCs/>
        </w:rPr>
      </w:pPr>
    </w:p>
    <w:p w14:paraId="2E6C81ED" w14:textId="68DF5C22" w:rsidR="00AA1EAE" w:rsidRPr="00AA1EAE" w:rsidRDefault="004A4369" w:rsidP="00AA1EAE">
      <w:pPr>
        <w:pStyle w:val="BodyText"/>
        <w:numPr>
          <w:ilvl w:val="0"/>
          <w:numId w:val="7"/>
        </w:numPr>
        <w:spacing w:after="240" w:line="276" w:lineRule="auto"/>
        <w:jc w:val="both"/>
        <w:rPr>
          <w:sz w:val="22"/>
          <w:szCs w:val="22"/>
        </w:rPr>
      </w:pPr>
      <w:r>
        <w:rPr>
          <w:rFonts w:asciiTheme="majorHAnsi" w:hAnsiTheme="majorHAnsi"/>
          <w:b/>
          <w:bCs/>
          <w:iCs/>
        </w:rPr>
        <w:t>References</w:t>
      </w:r>
    </w:p>
    <w:p w14:paraId="083AFC2B" w14:textId="55B2CB21" w:rsidR="00AA1EAE" w:rsidRPr="00AA1EAE" w:rsidRDefault="004A4369" w:rsidP="00F96ED2">
      <w:pPr>
        <w:pStyle w:val="BodyText"/>
        <w:numPr>
          <w:ilvl w:val="0"/>
          <w:numId w:val="14"/>
        </w:numPr>
        <w:spacing w:line="276" w:lineRule="auto"/>
        <w:jc w:val="both"/>
        <w:rPr>
          <w:sz w:val="22"/>
          <w:szCs w:val="22"/>
        </w:rPr>
      </w:pPr>
      <w:r w:rsidRPr="00AA1EAE">
        <w:rPr>
          <w:sz w:val="22"/>
          <w:szCs w:val="22"/>
        </w:rPr>
        <w:t xml:space="preserve">"A Music Recommendation System Based on Facial Expression Recognition and Emotion Classification" by </w:t>
      </w:r>
      <w:proofErr w:type="spellStart"/>
      <w:r w:rsidRPr="00AA1EAE">
        <w:rPr>
          <w:sz w:val="22"/>
          <w:szCs w:val="22"/>
        </w:rPr>
        <w:t>Junjie</w:t>
      </w:r>
      <w:proofErr w:type="spellEnd"/>
      <w:r w:rsidRPr="00AA1EAE">
        <w:rPr>
          <w:sz w:val="22"/>
          <w:szCs w:val="22"/>
        </w:rPr>
        <w:t xml:space="preserve"> Gu, </w:t>
      </w:r>
      <w:proofErr w:type="spellStart"/>
      <w:r w:rsidRPr="00AA1EAE">
        <w:rPr>
          <w:sz w:val="22"/>
          <w:szCs w:val="22"/>
        </w:rPr>
        <w:t>Xiong</w:t>
      </w:r>
      <w:proofErr w:type="spellEnd"/>
      <w:r w:rsidRPr="00AA1EAE">
        <w:rPr>
          <w:sz w:val="22"/>
          <w:szCs w:val="22"/>
        </w:rPr>
        <w:t xml:space="preserve"> Guan, and </w:t>
      </w:r>
      <w:proofErr w:type="spellStart"/>
      <w:r w:rsidRPr="00AA1EAE">
        <w:rPr>
          <w:sz w:val="22"/>
          <w:szCs w:val="22"/>
        </w:rPr>
        <w:t>Chengjie</w:t>
      </w:r>
      <w:proofErr w:type="spellEnd"/>
      <w:r w:rsidRPr="00AA1EAE">
        <w:rPr>
          <w:sz w:val="22"/>
          <w:szCs w:val="22"/>
        </w:rPr>
        <w:t xml:space="preserve"> Tu. (2021)</w:t>
      </w:r>
    </w:p>
    <w:p w14:paraId="0AE9F24D" w14:textId="77777777" w:rsidR="00AA1EAE" w:rsidRPr="00AA1EAE" w:rsidRDefault="00AA1EAE" w:rsidP="00AA1EAE">
      <w:pPr>
        <w:pStyle w:val="ListParagraph"/>
        <w:widowControl/>
        <w:numPr>
          <w:ilvl w:val="0"/>
          <w:numId w:val="14"/>
        </w:numPr>
        <w:autoSpaceDE/>
        <w:autoSpaceDN/>
        <w:rPr>
          <w:lang w:val="en-IN" w:eastAsia="ko-KR"/>
        </w:rPr>
      </w:pPr>
      <w:r w:rsidRPr="00AA1EAE">
        <w:rPr>
          <w:lang w:val="en-IN" w:eastAsia="ko-KR"/>
        </w:rPr>
        <w:t xml:space="preserve">"Affective Computing and Sentiment Analysis: Emotion, Metaphor and Terminology" by Khurshid Ahmad, Published by Springer, 2011. </w:t>
      </w:r>
    </w:p>
    <w:p w14:paraId="32D723A0" w14:textId="3C35DFEA" w:rsidR="004A4369" w:rsidRPr="004A4369" w:rsidRDefault="004A4369" w:rsidP="00AA1EAE">
      <w:pPr>
        <w:pStyle w:val="BodyText"/>
        <w:numPr>
          <w:ilvl w:val="0"/>
          <w:numId w:val="14"/>
        </w:numPr>
        <w:spacing w:line="276" w:lineRule="auto"/>
        <w:jc w:val="both"/>
        <w:rPr>
          <w:sz w:val="22"/>
          <w:szCs w:val="22"/>
        </w:rPr>
      </w:pPr>
      <w:r w:rsidRPr="004A4369">
        <w:rPr>
          <w:sz w:val="22"/>
          <w:szCs w:val="22"/>
        </w:rPr>
        <w:t xml:space="preserve">"Music Recommendation System Based on Facial Expression Analysis" by Muhammad Usman, Yasir Saleem, Fahad Ahmad, and </w:t>
      </w:r>
      <w:proofErr w:type="spellStart"/>
      <w:r w:rsidRPr="004A4369">
        <w:rPr>
          <w:sz w:val="22"/>
          <w:szCs w:val="22"/>
        </w:rPr>
        <w:t>Munam</w:t>
      </w:r>
      <w:proofErr w:type="spellEnd"/>
      <w:r w:rsidRPr="004A4369">
        <w:rPr>
          <w:sz w:val="22"/>
          <w:szCs w:val="22"/>
        </w:rPr>
        <w:t xml:space="preserve"> Ali Shah. (2019) </w:t>
      </w:r>
    </w:p>
    <w:p w14:paraId="027E7550" w14:textId="7476CC03" w:rsidR="004A4369" w:rsidRPr="004A4369" w:rsidRDefault="004A4369" w:rsidP="00AA1EAE">
      <w:pPr>
        <w:pStyle w:val="BodyText"/>
        <w:numPr>
          <w:ilvl w:val="0"/>
          <w:numId w:val="14"/>
        </w:numPr>
        <w:spacing w:line="276" w:lineRule="auto"/>
        <w:jc w:val="both"/>
        <w:rPr>
          <w:sz w:val="22"/>
          <w:szCs w:val="22"/>
        </w:rPr>
      </w:pPr>
      <w:r w:rsidRPr="004A4369">
        <w:rPr>
          <w:sz w:val="22"/>
          <w:szCs w:val="22"/>
        </w:rPr>
        <w:t xml:space="preserve">"Emotion-Based Music Recommendation Using </w:t>
      </w:r>
      <w:r w:rsidRPr="004A4369">
        <w:rPr>
          <w:sz w:val="22"/>
          <w:szCs w:val="22"/>
        </w:rPr>
        <w:lastRenderedPageBreak/>
        <w:t xml:space="preserve">Facial Expression Recognition" by Prachi Jain, Abhilash </w:t>
      </w:r>
      <w:proofErr w:type="spellStart"/>
      <w:r w:rsidRPr="004A4369">
        <w:rPr>
          <w:sz w:val="22"/>
          <w:szCs w:val="22"/>
        </w:rPr>
        <w:t>Sanap</w:t>
      </w:r>
      <w:proofErr w:type="spellEnd"/>
      <w:r w:rsidRPr="004A4369">
        <w:rPr>
          <w:sz w:val="22"/>
          <w:szCs w:val="22"/>
        </w:rPr>
        <w:t>, Pratham Arora, and Mansi Agrawal. (2018)</w:t>
      </w:r>
    </w:p>
    <w:p w14:paraId="6A71F475" w14:textId="77777777" w:rsidR="00AA1EAE" w:rsidRPr="00AA1EAE" w:rsidRDefault="00AA1EAE" w:rsidP="00AA1EAE">
      <w:pPr>
        <w:pStyle w:val="ListParagraph"/>
        <w:widowControl/>
        <w:numPr>
          <w:ilvl w:val="0"/>
          <w:numId w:val="14"/>
        </w:numPr>
        <w:autoSpaceDE/>
        <w:autoSpaceDN/>
        <w:rPr>
          <w:lang w:val="en-IN" w:eastAsia="ko-KR"/>
        </w:rPr>
      </w:pPr>
      <w:r w:rsidRPr="00AA1EAE">
        <w:rPr>
          <w:lang w:val="en-IN" w:eastAsia="ko-KR"/>
        </w:rPr>
        <w:t xml:space="preserve">"Facial Expression Recognition: Emotion Mapping" by </w:t>
      </w:r>
      <w:proofErr w:type="spellStart"/>
      <w:r w:rsidRPr="00AA1EAE">
        <w:rPr>
          <w:lang w:val="en-IN" w:eastAsia="ko-KR"/>
        </w:rPr>
        <w:t>Dr.</w:t>
      </w:r>
      <w:proofErr w:type="spellEnd"/>
      <w:r w:rsidRPr="00AA1EAE">
        <w:rPr>
          <w:lang w:val="en-IN" w:eastAsia="ko-KR"/>
        </w:rPr>
        <w:t xml:space="preserve"> </w:t>
      </w:r>
      <w:proofErr w:type="spellStart"/>
      <w:r w:rsidRPr="00AA1EAE">
        <w:rPr>
          <w:lang w:val="en-IN" w:eastAsia="ko-KR"/>
        </w:rPr>
        <w:t>Renu</w:t>
      </w:r>
      <w:proofErr w:type="spellEnd"/>
      <w:r w:rsidRPr="00AA1EAE">
        <w:rPr>
          <w:lang w:val="en-IN" w:eastAsia="ko-KR"/>
        </w:rPr>
        <w:t xml:space="preserve"> Nagpal, Published by Springer, 2018. </w:t>
      </w:r>
    </w:p>
    <w:p w14:paraId="12E17C29" w14:textId="4D67230F" w:rsidR="00EC1AED" w:rsidRPr="004A4369" w:rsidRDefault="004A4369" w:rsidP="00AA1EAE">
      <w:pPr>
        <w:pStyle w:val="BodyText"/>
        <w:numPr>
          <w:ilvl w:val="0"/>
          <w:numId w:val="14"/>
        </w:numPr>
        <w:spacing w:line="276" w:lineRule="auto"/>
        <w:jc w:val="both"/>
        <w:rPr>
          <w:sz w:val="22"/>
          <w:szCs w:val="22"/>
        </w:rPr>
      </w:pPr>
      <w:r w:rsidRPr="004A4369">
        <w:rPr>
          <w:sz w:val="22"/>
          <w:szCs w:val="22"/>
        </w:rPr>
        <w:t xml:space="preserve">"Music Recommendation System Based on Facial Expression" by </w:t>
      </w:r>
      <w:proofErr w:type="spellStart"/>
      <w:r w:rsidRPr="004A4369">
        <w:rPr>
          <w:sz w:val="22"/>
          <w:szCs w:val="22"/>
        </w:rPr>
        <w:t>Toshiki</w:t>
      </w:r>
      <w:proofErr w:type="spellEnd"/>
      <w:r w:rsidRPr="004A4369">
        <w:rPr>
          <w:sz w:val="22"/>
          <w:szCs w:val="22"/>
        </w:rPr>
        <w:t xml:space="preserve"> Hayashi, </w:t>
      </w:r>
      <w:proofErr w:type="spellStart"/>
      <w:r w:rsidRPr="004A4369">
        <w:rPr>
          <w:sz w:val="22"/>
          <w:szCs w:val="22"/>
        </w:rPr>
        <w:t>Hirokazu</w:t>
      </w:r>
      <w:proofErr w:type="spellEnd"/>
      <w:r w:rsidRPr="004A4369">
        <w:rPr>
          <w:sz w:val="22"/>
          <w:szCs w:val="22"/>
        </w:rPr>
        <w:t xml:space="preserve"> Kimura, and </w:t>
      </w:r>
      <w:proofErr w:type="spellStart"/>
      <w:r w:rsidRPr="004A4369">
        <w:rPr>
          <w:sz w:val="22"/>
          <w:szCs w:val="22"/>
        </w:rPr>
        <w:t>Takehiro</w:t>
      </w:r>
      <w:proofErr w:type="spellEnd"/>
      <w:r w:rsidRPr="004A4369">
        <w:rPr>
          <w:sz w:val="22"/>
          <w:szCs w:val="22"/>
        </w:rPr>
        <w:t xml:space="preserve"> </w:t>
      </w:r>
      <w:proofErr w:type="spellStart"/>
      <w:r w:rsidRPr="004A4369">
        <w:rPr>
          <w:sz w:val="22"/>
          <w:szCs w:val="22"/>
        </w:rPr>
        <w:t>Ohya</w:t>
      </w:r>
      <w:proofErr w:type="spellEnd"/>
      <w:r w:rsidRPr="004A4369">
        <w:rPr>
          <w:sz w:val="22"/>
          <w:szCs w:val="22"/>
        </w:rPr>
        <w:t>. (2017)</w:t>
      </w:r>
      <w:r w:rsidRPr="004A3664">
        <w:rPr>
          <w:rFonts w:asciiTheme="majorHAnsi" w:hAnsiTheme="majorHAnsi"/>
          <w:sz w:val="5"/>
        </w:rPr>
        <w:t xml:space="preserve"> </w:t>
      </w:r>
    </w:p>
    <w:p w14:paraId="2A7509D4" w14:textId="341E8C02"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"Emotion Recognition: A Pattern Analysis Approach" by Amit </w:t>
      </w:r>
      <w:proofErr w:type="spellStart"/>
      <w:r w:rsidRPr="00AA1EAE">
        <w:rPr>
          <w:lang w:val="en-IN" w:eastAsia="ko-KR"/>
        </w:rPr>
        <w:t>Konar</w:t>
      </w:r>
      <w:proofErr w:type="spellEnd"/>
      <w:r w:rsidRPr="00AA1EAE">
        <w:rPr>
          <w:lang w:val="en-IN" w:eastAsia="ko-KR"/>
        </w:rPr>
        <w:t xml:space="preserve"> and </w:t>
      </w:r>
      <w:proofErr w:type="spellStart"/>
      <w:r w:rsidRPr="00AA1EAE">
        <w:rPr>
          <w:lang w:val="en-IN" w:eastAsia="ko-KR"/>
        </w:rPr>
        <w:t>Aruna</w:t>
      </w:r>
      <w:proofErr w:type="spellEnd"/>
      <w:r w:rsidRPr="00AA1EAE">
        <w:rPr>
          <w:lang w:val="en-IN" w:eastAsia="ko-KR"/>
        </w:rPr>
        <w:t xml:space="preserve"> Chakraborty, Published by John Wiley &amp; Sons, 2015. </w:t>
      </w:r>
    </w:p>
    <w:p w14:paraId="582F9C6C" w14:textId="77777777" w:rsidR="00AA1EAE" w:rsidRPr="004A4369" w:rsidRDefault="00AA1EAE" w:rsidP="00AA1EAE">
      <w:pPr>
        <w:pStyle w:val="BodyText"/>
        <w:numPr>
          <w:ilvl w:val="0"/>
          <w:numId w:val="14"/>
        </w:numPr>
        <w:spacing w:line="276" w:lineRule="auto"/>
        <w:jc w:val="both"/>
        <w:rPr>
          <w:sz w:val="22"/>
          <w:szCs w:val="22"/>
        </w:rPr>
      </w:pPr>
      <w:r w:rsidRPr="004A4369">
        <w:rPr>
          <w:sz w:val="22"/>
          <w:szCs w:val="22"/>
        </w:rPr>
        <w:t xml:space="preserve">"Music Recommendation System Based on Facial Emotion Recognition" by Sujata Sinha, </w:t>
      </w:r>
      <w:proofErr w:type="spellStart"/>
      <w:r w:rsidRPr="004A4369">
        <w:rPr>
          <w:sz w:val="22"/>
          <w:szCs w:val="22"/>
        </w:rPr>
        <w:t>Shaili</w:t>
      </w:r>
      <w:proofErr w:type="spellEnd"/>
      <w:r w:rsidRPr="004A4369">
        <w:rPr>
          <w:sz w:val="22"/>
          <w:szCs w:val="22"/>
        </w:rPr>
        <w:t xml:space="preserve"> Majumder, and </w:t>
      </w:r>
      <w:proofErr w:type="spellStart"/>
      <w:r w:rsidRPr="004A4369">
        <w:rPr>
          <w:sz w:val="22"/>
          <w:szCs w:val="22"/>
        </w:rPr>
        <w:t>Anuja</w:t>
      </w:r>
      <w:proofErr w:type="spellEnd"/>
      <w:r w:rsidRPr="004A4369">
        <w:rPr>
          <w:sz w:val="22"/>
          <w:szCs w:val="22"/>
        </w:rPr>
        <w:t xml:space="preserve"> Mishra. (2021)</w:t>
      </w:r>
    </w:p>
    <w:p w14:paraId="7154DD1E" w14:textId="1D2EF1EA"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"Affect and Emotion in Human-Computer Interaction: From Theory to Applications" by Christian Peter and Russell Beale, Published by Springer, 2008. </w:t>
      </w:r>
    </w:p>
    <w:p w14:paraId="5FB3A99A" w14:textId="0B6A50E8"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"Facial Analysis: Concepts and Methods" by Harry Wechsler, Published by Springer, 2018. </w:t>
      </w:r>
    </w:p>
    <w:p w14:paraId="0A7E73C2" w14:textId="5E884EB2"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"Affective Computing" by Rosalind W. Picard, Published by MIT Press, 1997. </w:t>
      </w:r>
    </w:p>
    <w:p w14:paraId="302B81CA" w14:textId="2BEF45F4"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"Multimodal Emotion Recognition: A Deep Learning Approach" by Stefanos </w:t>
      </w:r>
      <w:proofErr w:type="spellStart"/>
      <w:r w:rsidRPr="00AA1EAE">
        <w:rPr>
          <w:lang w:val="en-IN" w:eastAsia="ko-KR"/>
        </w:rPr>
        <w:t>Eleftheriadis</w:t>
      </w:r>
      <w:proofErr w:type="spellEnd"/>
      <w:r w:rsidRPr="00AA1EAE">
        <w:rPr>
          <w:lang w:val="en-IN" w:eastAsia="ko-KR"/>
        </w:rPr>
        <w:t xml:space="preserve">, </w:t>
      </w:r>
      <w:proofErr w:type="spellStart"/>
      <w:r w:rsidRPr="00AA1EAE">
        <w:rPr>
          <w:lang w:val="en-IN" w:eastAsia="ko-KR"/>
        </w:rPr>
        <w:t>Orestis</w:t>
      </w:r>
      <w:proofErr w:type="spellEnd"/>
      <w:r w:rsidRPr="00AA1EAE">
        <w:rPr>
          <w:lang w:val="en-IN" w:eastAsia="ko-KR"/>
        </w:rPr>
        <w:t xml:space="preserve"> </w:t>
      </w:r>
      <w:proofErr w:type="spellStart"/>
      <w:r w:rsidRPr="00AA1EAE">
        <w:rPr>
          <w:lang w:val="en-IN" w:eastAsia="ko-KR"/>
        </w:rPr>
        <w:t>Zachariadis</w:t>
      </w:r>
      <w:proofErr w:type="spellEnd"/>
      <w:r w:rsidRPr="00AA1EAE">
        <w:rPr>
          <w:lang w:val="en-IN" w:eastAsia="ko-KR"/>
        </w:rPr>
        <w:t xml:space="preserve">, and </w:t>
      </w:r>
      <w:proofErr w:type="spellStart"/>
      <w:r w:rsidRPr="00AA1EAE">
        <w:rPr>
          <w:lang w:val="en-IN" w:eastAsia="ko-KR"/>
        </w:rPr>
        <w:t>Vassilis</w:t>
      </w:r>
      <w:proofErr w:type="spellEnd"/>
      <w:r w:rsidRPr="00AA1EAE">
        <w:rPr>
          <w:lang w:val="en-IN" w:eastAsia="ko-KR"/>
        </w:rPr>
        <w:t xml:space="preserve"> Kyritsis, Published by Springer, 2020. </w:t>
      </w:r>
    </w:p>
    <w:p w14:paraId="101EF196" w14:textId="09991B36" w:rsidR="004A4369" w:rsidRPr="00AA1EAE" w:rsidRDefault="004A4369" w:rsidP="00AA1EAE">
      <w:pPr>
        <w:pStyle w:val="ListParagraph"/>
        <w:widowControl/>
        <w:numPr>
          <w:ilvl w:val="0"/>
          <w:numId w:val="14"/>
        </w:numPr>
        <w:autoSpaceDE/>
        <w:autoSpaceDN/>
        <w:rPr>
          <w:lang w:val="en-IN" w:eastAsia="ko-KR"/>
        </w:rPr>
      </w:pPr>
      <w:r w:rsidRPr="00AA1EAE">
        <w:rPr>
          <w:lang w:val="en-IN" w:eastAsia="ko-KR"/>
        </w:rPr>
        <w:t xml:space="preserve">"Emotion Recognition: A Computational Perspective" by Mehdi </w:t>
      </w:r>
      <w:proofErr w:type="spellStart"/>
      <w:r w:rsidRPr="00AA1EAE">
        <w:rPr>
          <w:lang w:val="en-IN" w:eastAsia="ko-KR"/>
        </w:rPr>
        <w:t>Ghayoumi</w:t>
      </w:r>
      <w:proofErr w:type="spellEnd"/>
      <w:r w:rsidRPr="00AA1EAE">
        <w:rPr>
          <w:lang w:val="en-IN" w:eastAsia="ko-KR"/>
        </w:rPr>
        <w:t xml:space="preserve">, Published by Springer, 2022. </w:t>
      </w:r>
    </w:p>
    <w:p w14:paraId="0E26BABF" w14:textId="66210AC4" w:rsidR="004A4369" w:rsidRPr="00AA1EAE" w:rsidRDefault="004A4369" w:rsidP="00AA1EAE">
      <w:pPr>
        <w:pStyle w:val="ListParagraph"/>
        <w:widowControl/>
        <w:numPr>
          <w:ilvl w:val="0"/>
          <w:numId w:val="14"/>
        </w:numPr>
        <w:autoSpaceDE/>
        <w:autoSpaceDN/>
        <w:rPr>
          <w:sz w:val="24"/>
          <w:szCs w:val="24"/>
          <w:lang w:val="en-IN" w:eastAsia="ko-KR"/>
        </w:rPr>
      </w:pPr>
      <w:r w:rsidRPr="00AA1EAE">
        <w:rPr>
          <w:lang w:val="en-IN" w:eastAsia="ko-KR"/>
        </w:rPr>
        <w:t xml:space="preserve">"Emotional Intelligence in Artificial Intelligence: The Next Step in Human-Machine Interaction" by Emad </w:t>
      </w:r>
      <w:proofErr w:type="spellStart"/>
      <w:r w:rsidRPr="00AA1EAE">
        <w:rPr>
          <w:lang w:val="en-IN" w:eastAsia="ko-KR"/>
        </w:rPr>
        <w:t>Bataineh</w:t>
      </w:r>
      <w:proofErr w:type="spellEnd"/>
      <w:r w:rsidRPr="00AA1EAE">
        <w:rPr>
          <w:lang w:val="en-IN" w:eastAsia="ko-KR"/>
        </w:rPr>
        <w:t xml:space="preserve"> and </w:t>
      </w:r>
      <w:proofErr w:type="spellStart"/>
      <w:r w:rsidRPr="00AA1EAE">
        <w:rPr>
          <w:lang w:val="en-IN" w:eastAsia="ko-KR"/>
        </w:rPr>
        <w:t>Dr.</w:t>
      </w:r>
      <w:proofErr w:type="spellEnd"/>
      <w:r w:rsidRPr="00AA1EAE">
        <w:rPr>
          <w:lang w:val="en-IN" w:eastAsia="ko-KR"/>
        </w:rPr>
        <w:t xml:space="preserve"> Sultan </w:t>
      </w:r>
      <w:proofErr w:type="spellStart"/>
      <w:r w:rsidRPr="00AA1EAE">
        <w:rPr>
          <w:lang w:val="en-IN" w:eastAsia="ko-KR"/>
        </w:rPr>
        <w:t>Naji</w:t>
      </w:r>
      <w:proofErr w:type="spellEnd"/>
      <w:r w:rsidRPr="00AA1EAE">
        <w:rPr>
          <w:lang w:val="en-IN" w:eastAsia="ko-KR"/>
        </w:rPr>
        <w:t xml:space="preserve">, Published by CRC Press, 2022. </w:t>
      </w:r>
    </w:p>
    <w:p w14:paraId="09A178FE" w14:textId="37D4AFFA" w:rsidR="00EC1AED" w:rsidRPr="00AA1EAE" w:rsidRDefault="004A4369" w:rsidP="00AA1EAE">
      <w:pPr>
        <w:pStyle w:val="ListParagraph"/>
        <w:numPr>
          <w:ilvl w:val="0"/>
          <w:numId w:val="14"/>
        </w:numPr>
        <w:tabs>
          <w:tab w:val="left" w:pos="705"/>
        </w:tabs>
        <w:spacing w:line="276" w:lineRule="auto"/>
        <w:ind w:right="101"/>
        <w:rPr>
          <w:rFonts w:asciiTheme="majorHAnsi" w:hAnsiTheme="majorHAnsi"/>
          <w:sz w:val="24"/>
        </w:rPr>
      </w:pPr>
      <w:r w:rsidRPr="00AA1EAE">
        <w:rPr>
          <w:sz w:val="24"/>
          <w:szCs w:val="24"/>
          <w:lang w:val="en-IN" w:eastAsia="ko-KR"/>
        </w:rPr>
        <w:t>"Affective Computing and Intelligent Interaction" by Ana Paiva, Rui Prada, and Rosalind W. Picard, Published by Springer, 2007.</w:t>
      </w:r>
    </w:p>
    <w:sectPr w:rsidR="00EC1AED" w:rsidRPr="00AA1EAE">
      <w:pgSz w:w="12240" w:h="15840"/>
      <w:pgMar w:top="1020" w:right="800" w:bottom="280" w:left="560" w:header="720" w:footer="720" w:gutter="0"/>
      <w:cols w:num="2" w:space="720" w:equalWidth="0">
        <w:col w:w="5418" w:space="339"/>
        <w:col w:w="51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45392" w14:textId="77777777" w:rsidR="0010384B" w:rsidRDefault="0010384B">
      <w:r>
        <w:separator/>
      </w:r>
    </w:p>
  </w:endnote>
  <w:endnote w:type="continuationSeparator" w:id="0">
    <w:p w14:paraId="53661CF8" w14:textId="77777777" w:rsidR="0010384B" w:rsidRDefault="0010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9EB26" w14:textId="77777777" w:rsidR="0010384B" w:rsidRDefault="0010384B">
      <w:r>
        <w:separator/>
      </w:r>
    </w:p>
  </w:footnote>
  <w:footnote w:type="continuationSeparator" w:id="0">
    <w:p w14:paraId="0054E6C3" w14:textId="77777777" w:rsidR="0010384B" w:rsidRDefault="00103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205925"/>
    <w:multiLevelType w:val="multilevel"/>
    <w:tmpl w:val="BF205925"/>
    <w:lvl w:ilvl="0">
      <w:start w:val="1"/>
      <w:numFmt w:val="decimal"/>
      <w:lvlText w:val="%1."/>
      <w:lvlJc w:val="left"/>
      <w:pPr>
        <w:ind w:left="1348"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778" w:hanging="360"/>
      </w:pPr>
      <w:rPr>
        <w:rFonts w:hint="default"/>
        <w:lang w:val="en-US" w:eastAsia="en-US" w:bidi="ar-SA"/>
      </w:rPr>
    </w:lvl>
    <w:lvl w:ilvl="2">
      <w:numFmt w:val="bullet"/>
      <w:lvlText w:val="•"/>
      <w:lvlJc w:val="left"/>
      <w:pPr>
        <w:ind w:left="2214" w:hanging="360"/>
      </w:pPr>
      <w:rPr>
        <w:rFonts w:hint="default"/>
        <w:lang w:val="en-US" w:eastAsia="en-US" w:bidi="ar-SA"/>
      </w:rPr>
    </w:lvl>
    <w:lvl w:ilvl="3">
      <w:numFmt w:val="bullet"/>
      <w:lvlText w:val="•"/>
      <w:lvlJc w:val="left"/>
      <w:pPr>
        <w:ind w:left="2650" w:hanging="360"/>
      </w:pPr>
      <w:rPr>
        <w:rFonts w:hint="default"/>
        <w:lang w:val="en-US" w:eastAsia="en-US" w:bidi="ar-SA"/>
      </w:rPr>
    </w:lvl>
    <w:lvl w:ilvl="4">
      <w:numFmt w:val="bullet"/>
      <w:lvlText w:val="•"/>
      <w:lvlJc w:val="left"/>
      <w:pPr>
        <w:ind w:left="3086" w:hanging="360"/>
      </w:pPr>
      <w:rPr>
        <w:rFonts w:hint="default"/>
        <w:lang w:val="en-US" w:eastAsia="en-US" w:bidi="ar-SA"/>
      </w:rPr>
    </w:lvl>
    <w:lvl w:ilvl="5">
      <w:numFmt w:val="bullet"/>
      <w:lvlText w:val="•"/>
      <w:lvlJc w:val="left"/>
      <w:pPr>
        <w:ind w:left="3521" w:hanging="360"/>
      </w:pPr>
      <w:rPr>
        <w:rFonts w:hint="default"/>
        <w:lang w:val="en-US" w:eastAsia="en-US" w:bidi="ar-SA"/>
      </w:rPr>
    </w:lvl>
    <w:lvl w:ilvl="6">
      <w:numFmt w:val="bullet"/>
      <w:lvlText w:val="•"/>
      <w:lvlJc w:val="left"/>
      <w:pPr>
        <w:ind w:left="3957" w:hanging="360"/>
      </w:pPr>
      <w:rPr>
        <w:rFonts w:hint="default"/>
        <w:lang w:val="en-US" w:eastAsia="en-US" w:bidi="ar-SA"/>
      </w:rPr>
    </w:lvl>
    <w:lvl w:ilvl="7">
      <w:numFmt w:val="bullet"/>
      <w:lvlText w:val="•"/>
      <w:lvlJc w:val="left"/>
      <w:pPr>
        <w:ind w:left="4393" w:hanging="360"/>
      </w:pPr>
      <w:rPr>
        <w:rFonts w:hint="default"/>
        <w:lang w:val="en-US" w:eastAsia="en-US" w:bidi="ar-SA"/>
      </w:rPr>
    </w:lvl>
    <w:lvl w:ilvl="8">
      <w:numFmt w:val="bullet"/>
      <w:lvlText w:val="•"/>
      <w:lvlJc w:val="left"/>
      <w:pPr>
        <w:ind w:left="4829" w:hanging="360"/>
      </w:pPr>
      <w:rPr>
        <w:rFonts w:hint="default"/>
        <w:lang w:val="en-US" w:eastAsia="en-US" w:bidi="ar-SA"/>
      </w:rPr>
    </w:lvl>
  </w:abstractNum>
  <w:abstractNum w:abstractNumId="1" w15:restartNumberingAfterBreak="0">
    <w:nsid w:val="CF092B84"/>
    <w:multiLevelType w:val="multilevel"/>
    <w:tmpl w:val="CF092B84"/>
    <w:lvl w:ilvl="0">
      <w:numFmt w:val="bullet"/>
      <w:lvlText w:val=""/>
      <w:lvlJc w:val="left"/>
      <w:pPr>
        <w:ind w:left="1065" w:hanging="360"/>
      </w:pPr>
      <w:rPr>
        <w:rFonts w:ascii="Wingdings" w:eastAsia="Wingdings" w:hAnsi="Wingdings" w:cs="Wingdings" w:hint="default"/>
        <w:b w:val="0"/>
        <w:bCs w:val="0"/>
        <w:i w:val="0"/>
        <w:iCs w:val="0"/>
        <w:spacing w:val="0"/>
        <w:w w:val="100"/>
        <w:sz w:val="24"/>
        <w:szCs w:val="24"/>
        <w:lang w:val="en-US" w:eastAsia="en-US" w:bidi="ar-SA"/>
      </w:rPr>
    </w:lvl>
    <w:lvl w:ilvl="1">
      <w:numFmt w:val="bullet"/>
      <w:lvlText w:val="•"/>
      <w:lvlJc w:val="left"/>
      <w:pPr>
        <w:ind w:left="1502" w:hanging="360"/>
      </w:pPr>
      <w:rPr>
        <w:rFonts w:hint="default"/>
        <w:lang w:val="en-US" w:eastAsia="en-US" w:bidi="ar-SA"/>
      </w:rPr>
    </w:lvl>
    <w:lvl w:ilvl="2">
      <w:numFmt w:val="bullet"/>
      <w:lvlText w:val="•"/>
      <w:lvlJc w:val="left"/>
      <w:pPr>
        <w:ind w:left="1944" w:hanging="360"/>
      </w:pPr>
      <w:rPr>
        <w:rFonts w:hint="default"/>
        <w:lang w:val="en-US" w:eastAsia="en-US" w:bidi="ar-SA"/>
      </w:rPr>
    </w:lvl>
    <w:lvl w:ilvl="3">
      <w:numFmt w:val="bullet"/>
      <w:lvlText w:val="•"/>
      <w:lvlJc w:val="left"/>
      <w:pPr>
        <w:ind w:left="2386" w:hanging="360"/>
      </w:pPr>
      <w:rPr>
        <w:rFonts w:hint="default"/>
        <w:lang w:val="en-US" w:eastAsia="en-US" w:bidi="ar-SA"/>
      </w:rPr>
    </w:lvl>
    <w:lvl w:ilvl="4">
      <w:numFmt w:val="bullet"/>
      <w:lvlText w:val="•"/>
      <w:lvlJc w:val="left"/>
      <w:pPr>
        <w:ind w:left="2829" w:hanging="360"/>
      </w:pPr>
      <w:rPr>
        <w:rFonts w:hint="default"/>
        <w:lang w:val="en-US" w:eastAsia="en-US" w:bidi="ar-SA"/>
      </w:rPr>
    </w:lvl>
    <w:lvl w:ilvl="5">
      <w:numFmt w:val="bullet"/>
      <w:lvlText w:val="•"/>
      <w:lvlJc w:val="left"/>
      <w:pPr>
        <w:ind w:left="3271" w:hanging="360"/>
      </w:pPr>
      <w:rPr>
        <w:rFonts w:hint="default"/>
        <w:lang w:val="en-US" w:eastAsia="en-US" w:bidi="ar-SA"/>
      </w:rPr>
    </w:lvl>
    <w:lvl w:ilvl="6">
      <w:numFmt w:val="bullet"/>
      <w:lvlText w:val="•"/>
      <w:lvlJc w:val="left"/>
      <w:pPr>
        <w:ind w:left="3713" w:hanging="360"/>
      </w:pPr>
      <w:rPr>
        <w:rFonts w:hint="default"/>
        <w:lang w:val="en-US" w:eastAsia="en-US" w:bidi="ar-SA"/>
      </w:rPr>
    </w:lvl>
    <w:lvl w:ilvl="7">
      <w:numFmt w:val="bullet"/>
      <w:lvlText w:val="•"/>
      <w:lvlJc w:val="left"/>
      <w:pPr>
        <w:ind w:left="4156" w:hanging="360"/>
      </w:pPr>
      <w:rPr>
        <w:rFonts w:hint="default"/>
        <w:lang w:val="en-US" w:eastAsia="en-US" w:bidi="ar-SA"/>
      </w:rPr>
    </w:lvl>
    <w:lvl w:ilvl="8">
      <w:numFmt w:val="bullet"/>
      <w:lvlText w:val="•"/>
      <w:lvlJc w:val="left"/>
      <w:pPr>
        <w:ind w:left="4598" w:hanging="360"/>
      </w:pPr>
      <w:rPr>
        <w:rFonts w:hint="default"/>
        <w:lang w:val="en-US" w:eastAsia="en-US" w:bidi="ar-SA"/>
      </w:rPr>
    </w:lvl>
  </w:abstractNum>
  <w:abstractNum w:abstractNumId="2" w15:restartNumberingAfterBreak="0">
    <w:nsid w:val="0053208E"/>
    <w:multiLevelType w:val="multilevel"/>
    <w:tmpl w:val="0053208E"/>
    <w:lvl w:ilvl="0">
      <w:start w:val="1"/>
      <w:numFmt w:val="decimal"/>
      <w:lvlText w:val="%1."/>
      <w:lvlJc w:val="left"/>
      <w:pPr>
        <w:ind w:left="1570" w:hanging="360"/>
        <w:jc w:val="right"/>
      </w:pPr>
      <w:rPr>
        <w:rFonts w:hint="default"/>
        <w:spacing w:val="0"/>
        <w:w w:val="100"/>
        <w:lang w:val="en-US" w:eastAsia="en-US" w:bidi="ar-SA"/>
      </w:rPr>
    </w:lvl>
    <w:lvl w:ilvl="1">
      <w:start w:val="1"/>
      <w:numFmt w:val="decimal"/>
      <w:lvlText w:val="%1.%2"/>
      <w:lvlJc w:val="left"/>
      <w:pPr>
        <w:ind w:left="1112" w:hanging="360"/>
        <w:jc w:val="right"/>
      </w:pPr>
      <w:rPr>
        <w:rFonts w:hint="default"/>
        <w:spacing w:val="0"/>
        <w:w w:val="100"/>
        <w:lang w:val="en-US" w:eastAsia="en-US" w:bidi="ar-SA"/>
      </w:rPr>
    </w:lvl>
    <w:lvl w:ilvl="2">
      <w:numFmt w:val="bullet"/>
      <w:lvlText w:val="•"/>
      <w:lvlJc w:val="left"/>
      <w:pPr>
        <w:ind w:left="1888" w:hanging="360"/>
      </w:pPr>
      <w:rPr>
        <w:rFonts w:hint="default"/>
        <w:lang w:val="en-US" w:eastAsia="en-US" w:bidi="ar-SA"/>
      </w:rPr>
    </w:lvl>
    <w:lvl w:ilvl="3">
      <w:numFmt w:val="bullet"/>
      <w:lvlText w:val="•"/>
      <w:lvlJc w:val="left"/>
      <w:pPr>
        <w:ind w:left="2198" w:hanging="360"/>
      </w:pPr>
      <w:rPr>
        <w:rFonts w:hint="default"/>
        <w:lang w:val="en-US" w:eastAsia="en-US" w:bidi="ar-SA"/>
      </w:rPr>
    </w:lvl>
    <w:lvl w:ilvl="4">
      <w:numFmt w:val="bullet"/>
      <w:lvlText w:val="•"/>
      <w:lvlJc w:val="left"/>
      <w:pPr>
        <w:ind w:left="2508" w:hanging="360"/>
      </w:pPr>
      <w:rPr>
        <w:rFonts w:hint="default"/>
        <w:lang w:val="en-US" w:eastAsia="en-US" w:bidi="ar-SA"/>
      </w:rPr>
    </w:lvl>
    <w:lvl w:ilvl="5">
      <w:numFmt w:val="bullet"/>
      <w:lvlText w:val="•"/>
      <w:lvlJc w:val="left"/>
      <w:pPr>
        <w:ind w:left="2818" w:hanging="360"/>
      </w:pPr>
      <w:rPr>
        <w:rFonts w:hint="default"/>
        <w:lang w:val="en-US" w:eastAsia="en-US" w:bidi="ar-SA"/>
      </w:rPr>
    </w:lvl>
    <w:lvl w:ilvl="6">
      <w:numFmt w:val="bullet"/>
      <w:lvlText w:val="•"/>
      <w:lvlJc w:val="left"/>
      <w:pPr>
        <w:ind w:left="3128" w:hanging="360"/>
      </w:pPr>
      <w:rPr>
        <w:rFonts w:hint="default"/>
        <w:lang w:val="en-US" w:eastAsia="en-US" w:bidi="ar-SA"/>
      </w:rPr>
    </w:lvl>
    <w:lvl w:ilvl="7">
      <w:numFmt w:val="bullet"/>
      <w:lvlText w:val="•"/>
      <w:lvlJc w:val="left"/>
      <w:pPr>
        <w:ind w:left="3438" w:hanging="360"/>
      </w:pPr>
      <w:rPr>
        <w:rFonts w:hint="default"/>
        <w:lang w:val="en-US" w:eastAsia="en-US" w:bidi="ar-SA"/>
      </w:rPr>
    </w:lvl>
    <w:lvl w:ilvl="8">
      <w:numFmt w:val="bullet"/>
      <w:lvlText w:val="•"/>
      <w:lvlJc w:val="left"/>
      <w:pPr>
        <w:ind w:left="3748" w:hanging="360"/>
      </w:pPr>
      <w:rPr>
        <w:rFonts w:hint="default"/>
        <w:lang w:val="en-US" w:eastAsia="en-US" w:bidi="ar-SA"/>
      </w:rPr>
    </w:lvl>
  </w:abstractNum>
  <w:abstractNum w:abstractNumId="3" w15:restartNumberingAfterBreak="0">
    <w:nsid w:val="0F7B1307"/>
    <w:multiLevelType w:val="hybridMultilevel"/>
    <w:tmpl w:val="DECE3C86"/>
    <w:lvl w:ilvl="0" w:tplc="4009000F">
      <w:start w:val="1"/>
      <w:numFmt w:val="decimal"/>
      <w:lvlText w:val="%1."/>
      <w:lvlJc w:val="left"/>
      <w:pPr>
        <w:ind w:left="705" w:hanging="360"/>
      </w:pPr>
      <w:rPr>
        <w:rFonts w:hint="default"/>
      </w:rPr>
    </w:lvl>
    <w:lvl w:ilvl="1" w:tplc="40090019">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4" w15:restartNumberingAfterBreak="0">
    <w:nsid w:val="18040EF9"/>
    <w:multiLevelType w:val="hybridMultilevel"/>
    <w:tmpl w:val="1DB28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D54A03"/>
    <w:multiLevelType w:val="hybridMultilevel"/>
    <w:tmpl w:val="2AFC7D98"/>
    <w:lvl w:ilvl="0" w:tplc="98709572">
      <w:start w:val="1"/>
      <w:numFmt w:val="decimal"/>
      <w:lvlText w:val="%1)"/>
      <w:lvlJc w:val="left"/>
      <w:pPr>
        <w:ind w:left="360" w:hanging="360"/>
      </w:pPr>
      <w:rPr>
        <w:rFonts w:hAnsi="Symbol"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3266959"/>
    <w:multiLevelType w:val="hybridMultilevel"/>
    <w:tmpl w:val="D9EE2296"/>
    <w:lvl w:ilvl="0" w:tplc="5692B6DE">
      <w:start w:val="1"/>
      <w:numFmt w:val="decimal"/>
      <w:lvlText w:val="%1."/>
      <w:lvlJc w:val="left"/>
      <w:pPr>
        <w:ind w:left="360" w:hanging="360"/>
      </w:pPr>
      <w:rPr>
        <w:rFonts w:hint="default"/>
      </w:rPr>
    </w:lvl>
    <w:lvl w:ilvl="1" w:tplc="40090019">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43BA7AF3"/>
    <w:multiLevelType w:val="multilevel"/>
    <w:tmpl w:val="40767556"/>
    <w:lvl w:ilvl="0">
      <w:start w:val="1"/>
      <w:numFmt w:val="bullet"/>
      <w:lvlText w:val=""/>
      <w:lvlJc w:val="left"/>
      <w:pPr>
        <w:ind w:left="574" w:hanging="432"/>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8676055"/>
    <w:multiLevelType w:val="multilevel"/>
    <w:tmpl w:val="A7E22264"/>
    <w:lvl w:ilvl="0">
      <w:start w:val="1"/>
      <w:numFmt w:val="decimal"/>
      <w:lvlText w:val="%1."/>
      <w:lvlJc w:val="left"/>
      <w:pPr>
        <w:ind w:left="502" w:hanging="360"/>
      </w:pPr>
      <w:rPr>
        <w:rFonts w:hint="default"/>
        <w:b/>
        <w:bCs/>
        <w:sz w:val="24"/>
        <w:szCs w:val="24"/>
      </w:rPr>
    </w:lvl>
    <w:lvl w:ilvl="1">
      <w:start w:val="1"/>
      <w:numFmt w:val="decimal"/>
      <w:isLgl/>
      <w:lvlText w:val="%1.%2."/>
      <w:lvlJc w:val="left"/>
      <w:pPr>
        <w:ind w:left="502" w:hanging="360"/>
      </w:pPr>
      <w:rPr>
        <w:rFonts w:ascii="Times New Roman" w:hAnsi="Times New Roman" w:cs="Times New Roman" w:hint="default"/>
      </w:rPr>
    </w:lvl>
    <w:lvl w:ilvl="2">
      <w:start w:val="1"/>
      <w:numFmt w:val="decimal"/>
      <w:isLgl/>
      <w:lvlText w:val="%1.%2.%3."/>
      <w:lvlJc w:val="left"/>
      <w:pPr>
        <w:ind w:left="1003" w:hanging="720"/>
      </w:pPr>
      <w:rPr>
        <w:rFonts w:ascii="Times New Roman" w:hAnsi="Times New Roman" w:cs="Times New Roman" w:hint="default"/>
        <w:sz w:val="25"/>
        <w:szCs w:val="25"/>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15:restartNumberingAfterBreak="0">
    <w:nsid w:val="4DDA7369"/>
    <w:multiLevelType w:val="multilevel"/>
    <w:tmpl w:val="4DAAC9F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b/>
        <w:bCs/>
        <w:sz w:val="25"/>
        <w:szCs w:val="25"/>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9ADCABA"/>
    <w:multiLevelType w:val="multilevel"/>
    <w:tmpl w:val="59ADCABA"/>
    <w:lvl w:ilvl="0">
      <w:numFmt w:val="bullet"/>
      <w:lvlText w:val="o"/>
      <w:lvlJc w:val="left"/>
      <w:pPr>
        <w:ind w:left="1065" w:hanging="360"/>
      </w:pPr>
      <w:rPr>
        <w:rFonts w:ascii="Courier New" w:eastAsia="Courier New" w:hAnsi="Courier New" w:cs="Courier New" w:hint="default"/>
        <w:b w:val="0"/>
        <w:bCs w:val="0"/>
        <w:i w:val="0"/>
        <w:iCs w:val="0"/>
        <w:spacing w:val="0"/>
        <w:w w:val="100"/>
        <w:sz w:val="24"/>
        <w:szCs w:val="24"/>
        <w:lang w:val="en-US" w:eastAsia="en-US" w:bidi="ar-SA"/>
      </w:rPr>
    </w:lvl>
    <w:lvl w:ilvl="1">
      <w:numFmt w:val="bullet"/>
      <w:lvlText w:val="•"/>
      <w:lvlJc w:val="left"/>
      <w:pPr>
        <w:ind w:left="1502" w:hanging="360"/>
      </w:pPr>
      <w:rPr>
        <w:rFonts w:hint="default"/>
        <w:lang w:val="en-US" w:eastAsia="en-US" w:bidi="ar-SA"/>
      </w:rPr>
    </w:lvl>
    <w:lvl w:ilvl="2">
      <w:numFmt w:val="bullet"/>
      <w:lvlText w:val="•"/>
      <w:lvlJc w:val="left"/>
      <w:pPr>
        <w:ind w:left="1944" w:hanging="360"/>
      </w:pPr>
      <w:rPr>
        <w:rFonts w:hint="default"/>
        <w:lang w:val="en-US" w:eastAsia="en-US" w:bidi="ar-SA"/>
      </w:rPr>
    </w:lvl>
    <w:lvl w:ilvl="3">
      <w:numFmt w:val="bullet"/>
      <w:lvlText w:val="•"/>
      <w:lvlJc w:val="left"/>
      <w:pPr>
        <w:ind w:left="2386" w:hanging="360"/>
      </w:pPr>
      <w:rPr>
        <w:rFonts w:hint="default"/>
        <w:lang w:val="en-US" w:eastAsia="en-US" w:bidi="ar-SA"/>
      </w:rPr>
    </w:lvl>
    <w:lvl w:ilvl="4">
      <w:numFmt w:val="bullet"/>
      <w:lvlText w:val="•"/>
      <w:lvlJc w:val="left"/>
      <w:pPr>
        <w:ind w:left="2829" w:hanging="360"/>
      </w:pPr>
      <w:rPr>
        <w:rFonts w:hint="default"/>
        <w:lang w:val="en-US" w:eastAsia="en-US" w:bidi="ar-SA"/>
      </w:rPr>
    </w:lvl>
    <w:lvl w:ilvl="5">
      <w:numFmt w:val="bullet"/>
      <w:lvlText w:val="•"/>
      <w:lvlJc w:val="left"/>
      <w:pPr>
        <w:ind w:left="3271" w:hanging="360"/>
      </w:pPr>
      <w:rPr>
        <w:rFonts w:hint="default"/>
        <w:lang w:val="en-US" w:eastAsia="en-US" w:bidi="ar-SA"/>
      </w:rPr>
    </w:lvl>
    <w:lvl w:ilvl="6">
      <w:numFmt w:val="bullet"/>
      <w:lvlText w:val="•"/>
      <w:lvlJc w:val="left"/>
      <w:pPr>
        <w:ind w:left="3713" w:hanging="360"/>
      </w:pPr>
      <w:rPr>
        <w:rFonts w:hint="default"/>
        <w:lang w:val="en-US" w:eastAsia="en-US" w:bidi="ar-SA"/>
      </w:rPr>
    </w:lvl>
    <w:lvl w:ilvl="7">
      <w:numFmt w:val="bullet"/>
      <w:lvlText w:val="•"/>
      <w:lvlJc w:val="left"/>
      <w:pPr>
        <w:ind w:left="4156" w:hanging="360"/>
      </w:pPr>
      <w:rPr>
        <w:rFonts w:hint="default"/>
        <w:lang w:val="en-US" w:eastAsia="en-US" w:bidi="ar-SA"/>
      </w:rPr>
    </w:lvl>
    <w:lvl w:ilvl="8">
      <w:numFmt w:val="bullet"/>
      <w:lvlText w:val="•"/>
      <w:lvlJc w:val="left"/>
      <w:pPr>
        <w:ind w:left="4598" w:hanging="360"/>
      </w:pPr>
      <w:rPr>
        <w:rFonts w:hint="default"/>
        <w:lang w:val="en-US" w:eastAsia="en-US" w:bidi="ar-SA"/>
      </w:rPr>
    </w:lvl>
  </w:abstractNum>
  <w:abstractNum w:abstractNumId="11" w15:restartNumberingAfterBreak="0">
    <w:nsid w:val="5CC0069C"/>
    <w:multiLevelType w:val="hybridMultilevel"/>
    <w:tmpl w:val="22FC619A"/>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5F0537"/>
    <w:multiLevelType w:val="hybridMultilevel"/>
    <w:tmpl w:val="2CF61F06"/>
    <w:lvl w:ilvl="0" w:tplc="65C0D2A6">
      <w:start w:val="1"/>
      <w:numFmt w:val="decimal"/>
      <w:lvlText w:val="%1."/>
      <w:lvlJc w:val="left"/>
      <w:pPr>
        <w:ind w:left="360" w:hanging="360"/>
      </w:pPr>
      <w:rPr>
        <w:rFonts w:asciiTheme="majorHAnsi" w:hAnsiTheme="majorHAnsi" w:hint="default"/>
        <w:b/>
        <w:bCs/>
        <w:sz w:val="24"/>
        <w:szCs w:val="24"/>
      </w:rPr>
    </w:lvl>
    <w:lvl w:ilvl="1" w:tplc="40090019">
      <w:start w:val="1"/>
      <w:numFmt w:val="lowerLetter"/>
      <w:lvlText w:val="%2."/>
      <w:lvlJc w:val="left"/>
      <w:pPr>
        <w:ind w:left="1709" w:hanging="360"/>
      </w:pPr>
    </w:lvl>
    <w:lvl w:ilvl="2" w:tplc="4009001B" w:tentative="1">
      <w:start w:val="1"/>
      <w:numFmt w:val="lowerRoman"/>
      <w:lvlText w:val="%3."/>
      <w:lvlJc w:val="right"/>
      <w:pPr>
        <w:ind w:left="2429" w:hanging="180"/>
      </w:pPr>
    </w:lvl>
    <w:lvl w:ilvl="3" w:tplc="4009000F" w:tentative="1">
      <w:start w:val="1"/>
      <w:numFmt w:val="decimal"/>
      <w:lvlText w:val="%4."/>
      <w:lvlJc w:val="left"/>
      <w:pPr>
        <w:ind w:left="3149" w:hanging="360"/>
      </w:pPr>
    </w:lvl>
    <w:lvl w:ilvl="4" w:tplc="40090019" w:tentative="1">
      <w:start w:val="1"/>
      <w:numFmt w:val="lowerLetter"/>
      <w:lvlText w:val="%5."/>
      <w:lvlJc w:val="left"/>
      <w:pPr>
        <w:ind w:left="3869" w:hanging="360"/>
      </w:pPr>
    </w:lvl>
    <w:lvl w:ilvl="5" w:tplc="4009001B" w:tentative="1">
      <w:start w:val="1"/>
      <w:numFmt w:val="lowerRoman"/>
      <w:lvlText w:val="%6."/>
      <w:lvlJc w:val="right"/>
      <w:pPr>
        <w:ind w:left="4589" w:hanging="180"/>
      </w:pPr>
    </w:lvl>
    <w:lvl w:ilvl="6" w:tplc="4009000F" w:tentative="1">
      <w:start w:val="1"/>
      <w:numFmt w:val="decimal"/>
      <w:lvlText w:val="%7."/>
      <w:lvlJc w:val="left"/>
      <w:pPr>
        <w:ind w:left="5309" w:hanging="360"/>
      </w:pPr>
    </w:lvl>
    <w:lvl w:ilvl="7" w:tplc="40090019" w:tentative="1">
      <w:start w:val="1"/>
      <w:numFmt w:val="lowerLetter"/>
      <w:lvlText w:val="%8."/>
      <w:lvlJc w:val="left"/>
      <w:pPr>
        <w:ind w:left="6029" w:hanging="360"/>
      </w:pPr>
    </w:lvl>
    <w:lvl w:ilvl="8" w:tplc="4009001B" w:tentative="1">
      <w:start w:val="1"/>
      <w:numFmt w:val="lowerRoman"/>
      <w:lvlText w:val="%9."/>
      <w:lvlJc w:val="right"/>
      <w:pPr>
        <w:ind w:left="6749" w:hanging="180"/>
      </w:pPr>
    </w:lvl>
  </w:abstractNum>
  <w:abstractNum w:abstractNumId="13" w15:restartNumberingAfterBreak="0">
    <w:nsid w:val="786E5DB6"/>
    <w:multiLevelType w:val="hybridMultilevel"/>
    <w:tmpl w:val="3690B386"/>
    <w:lvl w:ilvl="0" w:tplc="40090001">
      <w:start w:val="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3"/>
  </w:num>
  <w:num w:numId="6">
    <w:abstractNumId w:val="6"/>
  </w:num>
  <w:num w:numId="7">
    <w:abstractNumId w:val="12"/>
  </w:num>
  <w:num w:numId="8">
    <w:abstractNumId w:val="5"/>
  </w:num>
  <w:num w:numId="9">
    <w:abstractNumId w:val="9"/>
  </w:num>
  <w:num w:numId="10">
    <w:abstractNumId w:val="8"/>
  </w:num>
  <w:num w:numId="11">
    <w:abstractNumId w:val="7"/>
  </w:num>
  <w:num w:numId="12">
    <w:abstractNumId w:val="13"/>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AED"/>
    <w:rsid w:val="00015114"/>
    <w:rsid w:val="000329E8"/>
    <w:rsid w:val="0003591F"/>
    <w:rsid w:val="000452B3"/>
    <w:rsid w:val="0006081D"/>
    <w:rsid w:val="00070F5F"/>
    <w:rsid w:val="00092889"/>
    <w:rsid w:val="000C603B"/>
    <w:rsid w:val="0010384B"/>
    <w:rsid w:val="001339D2"/>
    <w:rsid w:val="00182CA0"/>
    <w:rsid w:val="002441AF"/>
    <w:rsid w:val="0026178E"/>
    <w:rsid w:val="00285F82"/>
    <w:rsid w:val="00296FC2"/>
    <w:rsid w:val="002A7C95"/>
    <w:rsid w:val="002B51BA"/>
    <w:rsid w:val="002D6432"/>
    <w:rsid w:val="003052C4"/>
    <w:rsid w:val="00336CB6"/>
    <w:rsid w:val="00344CFD"/>
    <w:rsid w:val="00351DF5"/>
    <w:rsid w:val="003B0E81"/>
    <w:rsid w:val="003B6A2B"/>
    <w:rsid w:val="00464639"/>
    <w:rsid w:val="00475034"/>
    <w:rsid w:val="004A3664"/>
    <w:rsid w:val="004A4369"/>
    <w:rsid w:val="004C4283"/>
    <w:rsid w:val="004E1128"/>
    <w:rsid w:val="00513B41"/>
    <w:rsid w:val="0052523C"/>
    <w:rsid w:val="005618C1"/>
    <w:rsid w:val="00566DEB"/>
    <w:rsid w:val="00637A86"/>
    <w:rsid w:val="00650CCF"/>
    <w:rsid w:val="00665E99"/>
    <w:rsid w:val="006D12AD"/>
    <w:rsid w:val="0072312D"/>
    <w:rsid w:val="00746EDF"/>
    <w:rsid w:val="00762C79"/>
    <w:rsid w:val="00780A21"/>
    <w:rsid w:val="007B3754"/>
    <w:rsid w:val="00832057"/>
    <w:rsid w:val="008341E5"/>
    <w:rsid w:val="00840374"/>
    <w:rsid w:val="008F0C83"/>
    <w:rsid w:val="009F1D26"/>
    <w:rsid w:val="00A01ABE"/>
    <w:rsid w:val="00A17536"/>
    <w:rsid w:val="00AA1EAE"/>
    <w:rsid w:val="00AE7C8C"/>
    <w:rsid w:val="00AF71AC"/>
    <w:rsid w:val="00B13B93"/>
    <w:rsid w:val="00B147E2"/>
    <w:rsid w:val="00B24DFD"/>
    <w:rsid w:val="00C06A14"/>
    <w:rsid w:val="00C2710E"/>
    <w:rsid w:val="00C62A20"/>
    <w:rsid w:val="00CB001F"/>
    <w:rsid w:val="00DD4B21"/>
    <w:rsid w:val="00DE7A16"/>
    <w:rsid w:val="00DF5FDE"/>
    <w:rsid w:val="00E10A25"/>
    <w:rsid w:val="00E34DC1"/>
    <w:rsid w:val="00E67D24"/>
    <w:rsid w:val="00EC1AED"/>
    <w:rsid w:val="00F11293"/>
    <w:rsid w:val="00F83F94"/>
    <w:rsid w:val="00F84036"/>
    <w:rsid w:val="00F96ED2"/>
    <w:rsid w:val="00FE0ACE"/>
    <w:rsid w:val="72983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615B8"/>
  <w15:docId w15:val="{DFBF5E42-CF71-4681-A206-8EDAE29D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uiPriority w:val="1"/>
    <w:qFormat/>
    <w:pPr>
      <w:spacing w:line="276" w:lineRule="exact"/>
      <w:ind w:left="70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065" w:hanging="360"/>
    </w:pPr>
  </w:style>
  <w:style w:type="paragraph" w:customStyle="1" w:styleId="TableParagraph">
    <w:name w:val="Table Paragraph"/>
    <w:basedOn w:val="Normal"/>
    <w:uiPriority w:val="1"/>
    <w:qFormat/>
  </w:style>
  <w:style w:type="paragraph" w:customStyle="1" w:styleId="whitespace-pre-wrap">
    <w:name w:val="whitespace-pre-wrap"/>
    <w:basedOn w:val="Normal"/>
    <w:rsid w:val="006D12AD"/>
    <w:pPr>
      <w:widowControl/>
      <w:autoSpaceDE/>
      <w:autoSpaceDN/>
      <w:spacing w:before="100" w:beforeAutospacing="1" w:after="100" w:afterAutospacing="1"/>
    </w:pPr>
    <w:rPr>
      <w:sz w:val="24"/>
      <w:szCs w:val="24"/>
      <w:lang w:val="en-IN" w:eastAsia="en-IN"/>
    </w:rPr>
  </w:style>
  <w:style w:type="character" w:customStyle="1" w:styleId="BodyTextChar">
    <w:name w:val="Body Text Char"/>
    <w:basedOn w:val="DefaultParagraphFont"/>
    <w:link w:val="BodyText"/>
    <w:uiPriority w:val="1"/>
    <w:rsid w:val="004C4283"/>
    <w:rPr>
      <w:rFonts w:ascii="Times New Roman" w:eastAsia="Times New Roman" w:hAnsi="Times New Roman" w:cs="Times New Roman"/>
      <w:sz w:val="24"/>
      <w:szCs w:val="24"/>
      <w:lang w:val="en-US" w:eastAsia="en-US"/>
    </w:rPr>
  </w:style>
  <w:style w:type="character" w:customStyle="1" w:styleId="selectable-text1">
    <w:name w:val="selectable-text1"/>
    <w:basedOn w:val="DefaultParagraphFont"/>
    <w:rsid w:val="0026178E"/>
  </w:style>
  <w:style w:type="paragraph" w:customStyle="1" w:styleId="selectable-text">
    <w:name w:val="selectable-text"/>
    <w:basedOn w:val="Normal"/>
    <w:rsid w:val="00E34DC1"/>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4473">
      <w:bodyDiv w:val="1"/>
      <w:marLeft w:val="0"/>
      <w:marRight w:val="0"/>
      <w:marTop w:val="0"/>
      <w:marBottom w:val="0"/>
      <w:divBdr>
        <w:top w:val="none" w:sz="0" w:space="0" w:color="auto"/>
        <w:left w:val="none" w:sz="0" w:space="0" w:color="auto"/>
        <w:bottom w:val="none" w:sz="0" w:space="0" w:color="auto"/>
        <w:right w:val="none" w:sz="0" w:space="0" w:color="auto"/>
      </w:divBdr>
    </w:div>
    <w:div w:id="164757550">
      <w:bodyDiv w:val="1"/>
      <w:marLeft w:val="0"/>
      <w:marRight w:val="0"/>
      <w:marTop w:val="0"/>
      <w:marBottom w:val="0"/>
      <w:divBdr>
        <w:top w:val="none" w:sz="0" w:space="0" w:color="auto"/>
        <w:left w:val="none" w:sz="0" w:space="0" w:color="auto"/>
        <w:bottom w:val="none" w:sz="0" w:space="0" w:color="auto"/>
        <w:right w:val="none" w:sz="0" w:space="0" w:color="auto"/>
      </w:divBdr>
    </w:div>
    <w:div w:id="373390773">
      <w:bodyDiv w:val="1"/>
      <w:marLeft w:val="0"/>
      <w:marRight w:val="0"/>
      <w:marTop w:val="0"/>
      <w:marBottom w:val="0"/>
      <w:divBdr>
        <w:top w:val="none" w:sz="0" w:space="0" w:color="auto"/>
        <w:left w:val="none" w:sz="0" w:space="0" w:color="auto"/>
        <w:bottom w:val="none" w:sz="0" w:space="0" w:color="auto"/>
        <w:right w:val="none" w:sz="0" w:space="0" w:color="auto"/>
      </w:divBdr>
      <w:divsChild>
        <w:div w:id="639769689">
          <w:marLeft w:val="0"/>
          <w:marRight w:val="0"/>
          <w:marTop w:val="0"/>
          <w:marBottom w:val="0"/>
          <w:divBdr>
            <w:top w:val="none" w:sz="0" w:space="0" w:color="auto"/>
            <w:left w:val="none" w:sz="0" w:space="0" w:color="auto"/>
            <w:bottom w:val="none" w:sz="0" w:space="0" w:color="auto"/>
            <w:right w:val="none" w:sz="0" w:space="0" w:color="auto"/>
          </w:divBdr>
          <w:divsChild>
            <w:div w:id="308436409">
              <w:marLeft w:val="0"/>
              <w:marRight w:val="0"/>
              <w:marTop w:val="0"/>
              <w:marBottom w:val="0"/>
              <w:divBdr>
                <w:top w:val="none" w:sz="0" w:space="0" w:color="auto"/>
                <w:left w:val="none" w:sz="0" w:space="0" w:color="auto"/>
                <w:bottom w:val="none" w:sz="0" w:space="0" w:color="auto"/>
                <w:right w:val="none" w:sz="0" w:space="0" w:color="auto"/>
              </w:divBdr>
              <w:divsChild>
                <w:div w:id="2368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2786">
      <w:bodyDiv w:val="1"/>
      <w:marLeft w:val="0"/>
      <w:marRight w:val="0"/>
      <w:marTop w:val="0"/>
      <w:marBottom w:val="0"/>
      <w:divBdr>
        <w:top w:val="none" w:sz="0" w:space="0" w:color="auto"/>
        <w:left w:val="none" w:sz="0" w:space="0" w:color="auto"/>
        <w:bottom w:val="none" w:sz="0" w:space="0" w:color="auto"/>
        <w:right w:val="none" w:sz="0" w:space="0" w:color="auto"/>
      </w:divBdr>
    </w:div>
    <w:div w:id="723219708">
      <w:bodyDiv w:val="1"/>
      <w:marLeft w:val="0"/>
      <w:marRight w:val="0"/>
      <w:marTop w:val="0"/>
      <w:marBottom w:val="0"/>
      <w:divBdr>
        <w:top w:val="none" w:sz="0" w:space="0" w:color="auto"/>
        <w:left w:val="none" w:sz="0" w:space="0" w:color="auto"/>
        <w:bottom w:val="none" w:sz="0" w:space="0" w:color="auto"/>
        <w:right w:val="none" w:sz="0" w:space="0" w:color="auto"/>
      </w:divBdr>
    </w:div>
    <w:div w:id="995037091">
      <w:bodyDiv w:val="1"/>
      <w:marLeft w:val="0"/>
      <w:marRight w:val="0"/>
      <w:marTop w:val="0"/>
      <w:marBottom w:val="0"/>
      <w:divBdr>
        <w:top w:val="none" w:sz="0" w:space="0" w:color="auto"/>
        <w:left w:val="none" w:sz="0" w:space="0" w:color="auto"/>
        <w:bottom w:val="none" w:sz="0" w:space="0" w:color="auto"/>
        <w:right w:val="none" w:sz="0" w:space="0" w:color="auto"/>
      </w:divBdr>
    </w:div>
    <w:div w:id="1003972689">
      <w:bodyDiv w:val="1"/>
      <w:marLeft w:val="0"/>
      <w:marRight w:val="0"/>
      <w:marTop w:val="0"/>
      <w:marBottom w:val="0"/>
      <w:divBdr>
        <w:top w:val="none" w:sz="0" w:space="0" w:color="auto"/>
        <w:left w:val="none" w:sz="0" w:space="0" w:color="auto"/>
        <w:bottom w:val="none" w:sz="0" w:space="0" w:color="auto"/>
        <w:right w:val="none" w:sz="0" w:space="0" w:color="auto"/>
      </w:divBdr>
    </w:div>
    <w:div w:id="1160543620">
      <w:bodyDiv w:val="1"/>
      <w:marLeft w:val="0"/>
      <w:marRight w:val="0"/>
      <w:marTop w:val="0"/>
      <w:marBottom w:val="0"/>
      <w:divBdr>
        <w:top w:val="none" w:sz="0" w:space="0" w:color="auto"/>
        <w:left w:val="none" w:sz="0" w:space="0" w:color="auto"/>
        <w:bottom w:val="none" w:sz="0" w:space="0" w:color="auto"/>
        <w:right w:val="none" w:sz="0" w:space="0" w:color="auto"/>
      </w:divBdr>
    </w:div>
    <w:div w:id="1249652027">
      <w:bodyDiv w:val="1"/>
      <w:marLeft w:val="0"/>
      <w:marRight w:val="0"/>
      <w:marTop w:val="0"/>
      <w:marBottom w:val="0"/>
      <w:divBdr>
        <w:top w:val="none" w:sz="0" w:space="0" w:color="auto"/>
        <w:left w:val="none" w:sz="0" w:space="0" w:color="auto"/>
        <w:bottom w:val="none" w:sz="0" w:space="0" w:color="auto"/>
        <w:right w:val="none" w:sz="0" w:space="0" w:color="auto"/>
      </w:divBdr>
    </w:div>
    <w:div w:id="1304388007">
      <w:bodyDiv w:val="1"/>
      <w:marLeft w:val="0"/>
      <w:marRight w:val="0"/>
      <w:marTop w:val="0"/>
      <w:marBottom w:val="0"/>
      <w:divBdr>
        <w:top w:val="none" w:sz="0" w:space="0" w:color="auto"/>
        <w:left w:val="none" w:sz="0" w:space="0" w:color="auto"/>
        <w:bottom w:val="none" w:sz="0" w:space="0" w:color="auto"/>
        <w:right w:val="none" w:sz="0" w:space="0" w:color="auto"/>
      </w:divBdr>
    </w:div>
    <w:div w:id="1596742379">
      <w:bodyDiv w:val="1"/>
      <w:marLeft w:val="0"/>
      <w:marRight w:val="0"/>
      <w:marTop w:val="0"/>
      <w:marBottom w:val="0"/>
      <w:divBdr>
        <w:top w:val="none" w:sz="0" w:space="0" w:color="auto"/>
        <w:left w:val="none" w:sz="0" w:space="0" w:color="auto"/>
        <w:bottom w:val="none" w:sz="0" w:space="0" w:color="auto"/>
        <w:right w:val="none" w:sz="0" w:space="0" w:color="auto"/>
      </w:divBdr>
    </w:div>
    <w:div w:id="1661151855">
      <w:bodyDiv w:val="1"/>
      <w:marLeft w:val="0"/>
      <w:marRight w:val="0"/>
      <w:marTop w:val="0"/>
      <w:marBottom w:val="0"/>
      <w:divBdr>
        <w:top w:val="none" w:sz="0" w:space="0" w:color="auto"/>
        <w:left w:val="none" w:sz="0" w:space="0" w:color="auto"/>
        <w:bottom w:val="none" w:sz="0" w:space="0" w:color="auto"/>
        <w:right w:val="none" w:sz="0" w:space="0" w:color="auto"/>
      </w:divBdr>
    </w:div>
    <w:div w:id="1696421684">
      <w:bodyDiv w:val="1"/>
      <w:marLeft w:val="0"/>
      <w:marRight w:val="0"/>
      <w:marTop w:val="0"/>
      <w:marBottom w:val="0"/>
      <w:divBdr>
        <w:top w:val="none" w:sz="0" w:space="0" w:color="auto"/>
        <w:left w:val="none" w:sz="0" w:space="0" w:color="auto"/>
        <w:bottom w:val="none" w:sz="0" w:space="0" w:color="auto"/>
        <w:right w:val="none" w:sz="0" w:space="0" w:color="auto"/>
      </w:divBdr>
    </w:div>
    <w:div w:id="1740706562">
      <w:bodyDiv w:val="1"/>
      <w:marLeft w:val="0"/>
      <w:marRight w:val="0"/>
      <w:marTop w:val="0"/>
      <w:marBottom w:val="0"/>
      <w:divBdr>
        <w:top w:val="none" w:sz="0" w:space="0" w:color="auto"/>
        <w:left w:val="none" w:sz="0" w:space="0" w:color="auto"/>
        <w:bottom w:val="none" w:sz="0" w:space="0" w:color="auto"/>
        <w:right w:val="none" w:sz="0" w:space="0" w:color="auto"/>
      </w:divBdr>
    </w:div>
    <w:div w:id="1893030155">
      <w:bodyDiv w:val="1"/>
      <w:marLeft w:val="0"/>
      <w:marRight w:val="0"/>
      <w:marTop w:val="0"/>
      <w:marBottom w:val="0"/>
      <w:divBdr>
        <w:top w:val="none" w:sz="0" w:space="0" w:color="auto"/>
        <w:left w:val="none" w:sz="0" w:space="0" w:color="auto"/>
        <w:bottom w:val="none" w:sz="0" w:space="0" w:color="auto"/>
        <w:right w:val="none" w:sz="0" w:space="0" w:color="auto"/>
      </w:divBdr>
    </w:div>
    <w:div w:id="1910533872">
      <w:bodyDiv w:val="1"/>
      <w:marLeft w:val="0"/>
      <w:marRight w:val="0"/>
      <w:marTop w:val="0"/>
      <w:marBottom w:val="0"/>
      <w:divBdr>
        <w:top w:val="none" w:sz="0" w:space="0" w:color="auto"/>
        <w:left w:val="none" w:sz="0" w:space="0" w:color="auto"/>
        <w:bottom w:val="none" w:sz="0" w:space="0" w:color="auto"/>
        <w:right w:val="none" w:sz="0" w:space="0" w:color="auto"/>
      </w:divBdr>
      <w:divsChild>
        <w:div w:id="669258166">
          <w:marLeft w:val="0"/>
          <w:marRight w:val="0"/>
          <w:marTop w:val="0"/>
          <w:marBottom w:val="0"/>
          <w:divBdr>
            <w:top w:val="none" w:sz="0" w:space="0" w:color="auto"/>
            <w:left w:val="none" w:sz="0" w:space="0" w:color="auto"/>
            <w:bottom w:val="none" w:sz="0" w:space="0" w:color="auto"/>
            <w:right w:val="none" w:sz="0" w:space="0" w:color="auto"/>
          </w:divBdr>
          <w:divsChild>
            <w:div w:id="336004521">
              <w:marLeft w:val="0"/>
              <w:marRight w:val="0"/>
              <w:marTop w:val="0"/>
              <w:marBottom w:val="0"/>
              <w:divBdr>
                <w:top w:val="none" w:sz="0" w:space="0" w:color="auto"/>
                <w:left w:val="none" w:sz="0" w:space="0" w:color="auto"/>
                <w:bottom w:val="none" w:sz="0" w:space="0" w:color="auto"/>
                <w:right w:val="none" w:sz="0" w:space="0" w:color="auto"/>
              </w:divBdr>
              <w:divsChild>
                <w:div w:id="3877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Aniruddha Waghchaware</cp:lastModifiedBy>
  <cp:revision>2</cp:revision>
  <dcterms:created xsi:type="dcterms:W3CDTF">2024-05-13T08:00:00Z</dcterms:created>
  <dcterms:modified xsi:type="dcterms:W3CDTF">2024-05-13T08:00:00Z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2023-12-02T00:00:00Z</vt:filetime>
  </property>
  <property fmtid="{D5CDD505-2E9C-101B-9397-08002B2CF9AE}" pid="3" name="Creator">
    <vt:lpwstr>Microsoft Word</vt:lpwstr>
  </property>
  <property fmtid="{D5CDD505-2E9C-101B-9397-08002B2CF9AE}" pid="4" name="LastSaved">
    <vt:filetime>2024-04-30T00:00:00Z</vt:filetime>
  </property>
  <property fmtid="{D5CDD505-2E9C-101B-9397-08002B2CF9AE}" pid="5" name="KSOProductBuildVer">
    <vt:lpwstr>1033-12.2.0.16909</vt:lpwstr>
  </property>
  <property fmtid="{D5CDD505-2E9C-101B-9397-08002B2CF9AE}" pid="6" name="ICV">
    <vt:lpwstr>3F961FDF2A544F7A9BF1F478EBA4BB10_13</vt:lpwstr>
  </property>
</Properties>
</file>